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FC6E0" w14:textId="77777777" w:rsidR="00ED23A3" w:rsidRPr="00047E56" w:rsidRDefault="000867D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bookmarkStart w:id="0" w:name="_GoBack"/>
      <w:bookmarkEnd w:id="0"/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                                                                                                                   </w:t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  <w:t>Załącznik nr 1 do zapytania ofertowego</w:t>
      </w:r>
    </w:p>
    <w:p w14:paraId="4B4D608E" w14:textId="77777777" w:rsidR="00B4338C" w:rsidRPr="00047E56" w:rsidRDefault="00B4338C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727E180D" w14:textId="77777777" w:rsidR="00AF7C57" w:rsidRPr="00047E56" w:rsidRDefault="00AF7C5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A6D9D36" w14:textId="77777777" w:rsidR="00383D4A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Oferta cenowa</w:t>
      </w:r>
    </w:p>
    <w:p w14:paraId="0A350F71" w14:textId="77777777" w:rsidR="00BE4979" w:rsidRPr="00047E56" w:rsidRDefault="00BE4979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09E07F7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Nazwa Wykonawcy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</w:t>
      </w:r>
    </w:p>
    <w:p w14:paraId="39A4652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72C840A8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Adres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</w:t>
      </w:r>
    </w:p>
    <w:p w14:paraId="07656A8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8B4ED33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Telefon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2FFC98C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87E605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REGON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7343A799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581944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NIP</w:t>
      </w:r>
      <w:r w:rsidR="00D51D06" w:rsidRPr="00047E56">
        <w:rPr>
          <w:rFonts w:ascii="Calibri" w:hAnsi="Calibri" w:cs="Calibri"/>
          <w:sz w:val="22"/>
          <w:szCs w:val="22"/>
          <w:lang w:eastAsia="ar-SA"/>
        </w:rPr>
        <w:t xml:space="preserve"> .………..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</w:t>
      </w:r>
    </w:p>
    <w:p w14:paraId="5722B086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8DAF61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E-mail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na który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Zamawiający </w:t>
      </w:r>
      <w:r w:rsidRPr="00047E56">
        <w:rPr>
          <w:rFonts w:ascii="Calibri" w:hAnsi="Calibri" w:cs="Calibri"/>
          <w:sz w:val="22"/>
          <w:szCs w:val="22"/>
          <w:lang w:eastAsia="ar-SA"/>
        </w:rPr>
        <w:t>ma przesyłać korespondencję 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..........................</w:t>
      </w:r>
    </w:p>
    <w:p w14:paraId="3320DD4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ED4BFDD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Agencja Rozwoju Regionalnego</w:t>
      </w:r>
    </w:p>
    <w:p w14:paraId="12D12C13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w Częstochowie S.A.</w:t>
      </w:r>
    </w:p>
    <w:p w14:paraId="7D947D83" w14:textId="77777777" w:rsidR="00383D4A" w:rsidRPr="00047E56" w:rsidRDefault="00383D4A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Al. Najświętszej Maryi Panny 24</w:t>
      </w:r>
      <w:r w:rsidR="00C65BE2" w:rsidRPr="00047E56">
        <w:rPr>
          <w:rFonts w:ascii="Calibri" w:hAnsi="Calibri" w:cs="Calibri"/>
          <w:b/>
          <w:sz w:val="22"/>
          <w:szCs w:val="22"/>
        </w:rPr>
        <w:t>,</w:t>
      </w:r>
      <w:r w:rsidRPr="00047E56">
        <w:rPr>
          <w:rFonts w:ascii="Calibri" w:hAnsi="Calibri" w:cs="Calibri"/>
          <w:b/>
          <w:sz w:val="22"/>
          <w:szCs w:val="22"/>
        </w:rPr>
        <w:t xml:space="preserve"> lok. 8</w:t>
      </w:r>
    </w:p>
    <w:p w14:paraId="449FF5AA" w14:textId="77777777" w:rsidR="00383D4A" w:rsidRPr="00047E56" w:rsidRDefault="001914C2" w:rsidP="00251A03">
      <w:pPr>
        <w:numPr>
          <w:ilvl w:val="1"/>
          <w:numId w:val="14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Cz</w:t>
      </w:r>
      <w:r w:rsidR="00383D4A" w:rsidRPr="00047E56">
        <w:rPr>
          <w:rFonts w:ascii="Calibri" w:hAnsi="Calibri" w:cs="Calibri"/>
          <w:b/>
          <w:sz w:val="22"/>
          <w:szCs w:val="22"/>
          <w:lang w:eastAsia="ar-SA"/>
        </w:rPr>
        <w:t>ęstochowa</w:t>
      </w:r>
    </w:p>
    <w:p w14:paraId="47A043F6" w14:textId="77777777" w:rsidR="00C65BE2" w:rsidRPr="00047E56" w:rsidRDefault="00C65BE2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A5C1FF6" w14:textId="77777777" w:rsidR="00E60E1C" w:rsidRDefault="00FA4B8C" w:rsidP="00FA4B8C">
      <w:pPr>
        <w:pStyle w:val="Tekstpodstawowy21"/>
        <w:numPr>
          <w:ilvl w:val="0"/>
          <w:numId w:val="42"/>
        </w:numPr>
        <w:spacing w:after="60" w:line="360" w:lineRule="auto"/>
        <w:ind w:left="567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83D4A" w:rsidRPr="00047E56">
        <w:rPr>
          <w:rFonts w:ascii="Calibri" w:hAnsi="Calibri" w:cs="Calibri"/>
          <w:sz w:val="22"/>
          <w:szCs w:val="22"/>
        </w:rPr>
        <w:t>Przystępując do po</w:t>
      </w:r>
      <w:r w:rsidR="00B36804" w:rsidRPr="00047E56">
        <w:rPr>
          <w:rFonts w:ascii="Calibri" w:hAnsi="Calibri" w:cs="Calibri"/>
          <w:sz w:val="22"/>
          <w:szCs w:val="22"/>
        </w:rPr>
        <w:t xml:space="preserve">stępowania </w:t>
      </w:r>
      <w:r w:rsidR="00C65BE2" w:rsidRPr="00047E56">
        <w:rPr>
          <w:rFonts w:ascii="Calibri" w:hAnsi="Calibri" w:cs="Calibri"/>
          <w:sz w:val="22"/>
          <w:szCs w:val="22"/>
        </w:rPr>
        <w:t xml:space="preserve">nr </w:t>
      </w:r>
      <w:r w:rsidR="00D0779E" w:rsidRPr="00047E56">
        <w:rPr>
          <w:rFonts w:ascii="Calibri" w:hAnsi="Calibri" w:cs="Calibri"/>
          <w:sz w:val="22"/>
          <w:szCs w:val="22"/>
        </w:rPr>
        <w:t>ZAM</w:t>
      </w:r>
      <w:r w:rsidR="00F75959" w:rsidRPr="00047E56">
        <w:rPr>
          <w:rFonts w:ascii="Calibri" w:hAnsi="Calibri" w:cs="Calibri"/>
          <w:sz w:val="22"/>
          <w:szCs w:val="22"/>
        </w:rPr>
        <w:t>/</w:t>
      </w:r>
      <w:r w:rsidR="00BD14F2">
        <w:rPr>
          <w:rFonts w:ascii="Calibri" w:hAnsi="Calibri" w:cs="Calibri"/>
          <w:sz w:val="22"/>
          <w:szCs w:val="22"/>
        </w:rPr>
        <w:t>2</w:t>
      </w:r>
      <w:r w:rsidR="00B36804" w:rsidRPr="00047E56">
        <w:rPr>
          <w:rFonts w:ascii="Calibri" w:hAnsi="Calibri" w:cs="Calibri"/>
          <w:sz w:val="22"/>
          <w:szCs w:val="22"/>
        </w:rPr>
        <w:t>/OWES</w:t>
      </w:r>
      <w:r w:rsidR="00D0779E" w:rsidRPr="00047E56">
        <w:rPr>
          <w:rFonts w:ascii="Calibri" w:hAnsi="Calibri" w:cs="Calibri"/>
          <w:sz w:val="22"/>
          <w:szCs w:val="22"/>
        </w:rPr>
        <w:t>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C65BE2" w:rsidRPr="00047E56">
        <w:rPr>
          <w:rFonts w:ascii="Calibri" w:hAnsi="Calibri" w:cs="Calibri"/>
          <w:sz w:val="22"/>
          <w:szCs w:val="22"/>
        </w:rPr>
        <w:t xml:space="preserve"> na prze</w:t>
      </w:r>
      <w:r w:rsidR="00814F5C" w:rsidRPr="00047E56">
        <w:rPr>
          <w:rFonts w:ascii="Calibri" w:hAnsi="Calibri" w:cs="Calibri"/>
          <w:sz w:val="22"/>
          <w:szCs w:val="22"/>
        </w:rPr>
        <w:t xml:space="preserve">prowadzenie usługi szkoleniowej </w:t>
      </w:r>
      <w:r w:rsidR="001B5E6E">
        <w:rPr>
          <w:rFonts w:ascii="Calibri" w:hAnsi="Calibri" w:cs="Calibri"/>
          <w:sz w:val="22"/>
          <w:szCs w:val="22"/>
        </w:rPr>
        <w:t xml:space="preserve">lub doradztwa </w:t>
      </w:r>
      <w:r w:rsidR="00034C16" w:rsidRPr="00047E56">
        <w:rPr>
          <w:rFonts w:ascii="Calibri" w:hAnsi="Calibri" w:cs="Calibri"/>
          <w:sz w:val="22"/>
          <w:szCs w:val="22"/>
        </w:rPr>
        <w:t>w</w:t>
      </w:r>
      <w:r w:rsidR="007A4426" w:rsidRPr="00047E56">
        <w:rPr>
          <w:rFonts w:ascii="Calibri" w:hAnsi="Calibri" w:cs="Calibri"/>
          <w:sz w:val="22"/>
          <w:szCs w:val="22"/>
        </w:rPr>
        <w:t xml:space="preserve"> </w:t>
      </w:r>
      <w:r w:rsidR="00034C16" w:rsidRPr="00047E56">
        <w:rPr>
          <w:rFonts w:ascii="Calibri" w:hAnsi="Calibri" w:cs="Calibri"/>
          <w:sz w:val="22"/>
          <w:szCs w:val="22"/>
        </w:rPr>
        <w:t xml:space="preserve">ramach </w:t>
      </w:r>
      <w:r w:rsidR="001B5E6E">
        <w:rPr>
          <w:rFonts w:ascii="Calibri" w:hAnsi="Calibri" w:cs="Calibri"/>
          <w:sz w:val="22"/>
          <w:szCs w:val="22"/>
        </w:rPr>
        <w:t xml:space="preserve">Strefy </w:t>
      </w:r>
      <w:proofErr w:type="spellStart"/>
      <w:r w:rsidR="001B5E6E">
        <w:rPr>
          <w:rFonts w:ascii="Calibri" w:hAnsi="Calibri" w:cs="Calibri"/>
          <w:sz w:val="22"/>
          <w:szCs w:val="22"/>
        </w:rPr>
        <w:t>Fundraisingu</w:t>
      </w:r>
      <w:proofErr w:type="spellEnd"/>
      <w:r w:rsidR="00AB4AAC" w:rsidRPr="00047E56">
        <w:rPr>
          <w:rFonts w:ascii="Calibri" w:hAnsi="Calibri" w:cs="Calibri"/>
          <w:sz w:val="22"/>
          <w:szCs w:val="22"/>
        </w:rPr>
        <w:t xml:space="preserve"> </w:t>
      </w:r>
      <w:r w:rsidR="00C65BE2" w:rsidRPr="00047E56">
        <w:rPr>
          <w:rFonts w:ascii="Calibri" w:hAnsi="Calibri" w:cs="Calibri"/>
          <w:sz w:val="22"/>
          <w:szCs w:val="22"/>
        </w:rPr>
        <w:t>dla uczestników projektu „Jurajski Ośrodek Wsparcia Ekonomii Społecznej</w:t>
      </w:r>
      <w:r w:rsidR="00933737" w:rsidRPr="00047E56">
        <w:rPr>
          <w:rFonts w:ascii="Calibri" w:hAnsi="Calibri" w:cs="Calibri"/>
          <w:sz w:val="22"/>
          <w:szCs w:val="22"/>
        </w:rPr>
        <w:t xml:space="preserve"> 2018-2023</w:t>
      </w:r>
      <w:r w:rsidR="00C65BE2" w:rsidRPr="00047E56">
        <w:rPr>
          <w:rFonts w:ascii="Calibri" w:hAnsi="Calibri" w:cs="Calibri"/>
          <w:sz w:val="22"/>
          <w:szCs w:val="22"/>
        </w:rPr>
        <w:t>”, realizowanego w ramach Poddziałania 9.3.1. „Wsparcie sektora ekonomii społecznej” Regionalnego Programu Ope</w:t>
      </w:r>
      <w:r w:rsidR="00797C49" w:rsidRPr="00047E56">
        <w:rPr>
          <w:rFonts w:ascii="Calibri" w:hAnsi="Calibri" w:cs="Calibri"/>
          <w:sz w:val="22"/>
          <w:szCs w:val="22"/>
        </w:rPr>
        <w:t>racyjnego Województwa Śląskiego</w:t>
      </w:r>
      <w:r w:rsidR="00C65BE2" w:rsidRPr="00047E56">
        <w:rPr>
          <w:rFonts w:ascii="Calibri" w:hAnsi="Calibri" w:cs="Calibri"/>
          <w:sz w:val="22"/>
          <w:szCs w:val="22"/>
        </w:rPr>
        <w:t>, o</w:t>
      </w:r>
      <w:r w:rsidR="00383D4A" w:rsidRPr="00047E56">
        <w:rPr>
          <w:rFonts w:ascii="Calibri" w:hAnsi="Calibri" w:cs="Calibri"/>
          <w:sz w:val="22"/>
          <w:szCs w:val="22"/>
        </w:rPr>
        <w:t>feruję wykonanie</w:t>
      </w:r>
      <w:r w:rsidR="00525EAB" w:rsidRPr="00047E56">
        <w:rPr>
          <w:rFonts w:ascii="Calibri" w:hAnsi="Calibri" w:cs="Calibri"/>
          <w:sz w:val="22"/>
          <w:szCs w:val="22"/>
        </w:rPr>
        <w:t xml:space="preserve"> usługi szkoleniowej</w:t>
      </w:r>
      <w:r w:rsidR="00B944D5">
        <w:rPr>
          <w:rFonts w:ascii="Calibri" w:hAnsi="Calibri" w:cs="Calibri"/>
          <w:sz w:val="22"/>
          <w:szCs w:val="22"/>
        </w:rPr>
        <w:t xml:space="preserve"> i doradczej</w:t>
      </w:r>
      <w:r w:rsidR="005E7CE4" w:rsidRPr="00047E56">
        <w:rPr>
          <w:rFonts w:ascii="Calibri" w:hAnsi="Calibri" w:cs="Calibri"/>
          <w:sz w:val="22"/>
          <w:szCs w:val="22"/>
        </w:rPr>
        <w:t xml:space="preserve"> zgodnie z opisem i na warunkach zawartych w zapytaniu ofertowym za cenę brutto jednej godziny szkoleni</w:t>
      </w:r>
      <w:r w:rsidR="00ED38F8" w:rsidRPr="00047E56">
        <w:rPr>
          <w:rFonts w:ascii="Calibri" w:hAnsi="Calibri" w:cs="Calibri"/>
          <w:sz w:val="22"/>
          <w:szCs w:val="22"/>
        </w:rPr>
        <w:t>owej</w:t>
      </w:r>
      <w:r w:rsidR="001B5E6E">
        <w:rPr>
          <w:rFonts w:ascii="Calibri" w:hAnsi="Calibri" w:cs="Calibri"/>
          <w:sz w:val="22"/>
          <w:szCs w:val="22"/>
        </w:rPr>
        <w:t xml:space="preserve"> lub doradztwa</w:t>
      </w:r>
      <w:r w:rsidR="00ED38F8" w:rsidRPr="00047E56">
        <w:rPr>
          <w:rFonts w:ascii="Calibri" w:hAnsi="Calibri" w:cs="Calibri"/>
          <w:sz w:val="22"/>
          <w:szCs w:val="22"/>
        </w:rPr>
        <w:t>:</w:t>
      </w:r>
    </w:p>
    <w:p w14:paraId="6B431A46" w14:textId="61CBB379" w:rsidR="008E16D1" w:rsidRDefault="008E16D1" w:rsidP="008E16D1">
      <w:pPr>
        <w:pStyle w:val="Tekstpodstawowy21"/>
        <w:spacing w:after="60" w:line="360" w:lineRule="auto"/>
        <w:rPr>
          <w:rFonts w:ascii="Calibri" w:hAnsi="Calibri" w:cs="Calibri"/>
          <w:sz w:val="22"/>
          <w:szCs w:val="22"/>
        </w:rPr>
      </w:pPr>
    </w:p>
    <w:p w14:paraId="5EB10425" w14:textId="77777777" w:rsidR="00855B65" w:rsidRPr="00047E56" w:rsidRDefault="00855B65" w:rsidP="008E16D1">
      <w:pPr>
        <w:pStyle w:val="Tekstpodstawowy21"/>
        <w:spacing w:after="60" w:line="360" w:lineRule="auto"/>
        <w:rPr>
          <w:rFonts w:ascii="Calibri" w:hAnsi="Calibri" w:cs="Calibri"/>
          <w:sz w:val="22"/>
          <w:szCs w:val="22"/>
        </w:rPr>
      </w:pPr>
    </w:p>
    <w:p w14:paraId="0853DD94" w14:textId="77777777" w:rsidR="009B03D0" w:rsidRPr="00047E56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1" w:name="_Hlk4575351"/>
      <w:r w:rsidRPr="00047E56">
        <w:rPr>
          <w:rFonts w:ascii="Calibri" w:hAnsi="Calibri" w:cs="Calibri"/>
          <w:sz w:val="22"/>
          <w:szCs w:val="22"/>
        </w:rPr>
        <w:lastRenderedPageBreak/>
        <w:t xml:space="preserve">część 1: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i doradztwa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bookmarkEnd w:id="1"/>
    <w:p w14:paraId="14682AD8" w14:textId="77777777" w:rsidR="00CE7DEE" w:rsidRPr="00047E56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</w:rPr>
        <w:t xml:space="preserve">część 2: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i doradztwa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 xml:space="preserve">łownie: ……………………złotych).  </w:t>
      </w:r>
    </w:p>
    <w:p w14:paraId="7B405D28" w14:textId="77777777" w:rsidR="009B03D0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</w:rPr>
        <w:t xml:space="preserve">część 3: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i doradztwa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6F42CCAD" w14:textId="77777777" w:rsidR="005343D8" w:rsidRPr="005343D8" w:rsidRDefault="005343D8" w:rsidP="005343D8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0B30081" w14:textId="77777777" w:rsidR="00994D68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w cenie brutto zostały uwzględnione wszystkie koszty wykonania zamówienia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i realizacji przyszłego świadczenia umownego.</w:t>
      </w:r>
    </w:p>
    <w:p w14:paraId="1E275837" w14:textId="77777777" w:rsidR="00383D4A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Oświadczam, że:</w:t>
      </w:r>
    </w:p>
    <w:p w14:paraId="666FF97D" w14:textId="77777777" w:rsidR="00994D68" w:rsidRPr="00047E56" w:rsidRDefault="00994D68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zapoznałem się z warunkami realizacji zamówienia wskazanymi w zapytan</w:t>
      </w:r>
      <w:r w:rsidR="00BE4979" w:rsidRPr="00047E56">
        <w:rPr>
          <w:rFonts w:ascii="Calibri" w:hAnsi="Calibri" w:cs="Calibri"/>
          <w:sz w:val="22"/>
          <w:szCs w:val="22"/>
          <w:lang w:eastAsia="ar-SA"/>
        </w:rPr>
        <w:t>iu ofertowym i </w:t>
      </w:r>
      <w:r w:rsidRPr="00047E56">
        <w:rPr>
          <w:rFonts w:ascii="Calibri" w:hAnsi="Calibri" w:cs="Calibri"/>
          <w:sz w:val="22"/>
          <w:szCs w:val="22"/>
          <w:lang w:eastAsia="ar-SA"/>
        </w:rPr>
        <w:t>nie wnoszę do nich zastrzeżeń oraz zdobyłem konieczne informacje potrzebne do właściwego wykonania zamówienia,</w:t>
      </w:r>
    </w:p>
    <w:p w14:paraId="70C3237F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przedmiot zamówienia wykonam w terminach określonych przez Zamawiającego,</w:t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 xml:space="preserve"> zgodnie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>z zapytaniem ofertowym,</w:t>
      </w:r>
    </w:p>
    <w:p w14:paraId="0935BF58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akceptuję wskazany w zapytaniu ofertowym czas związania ofertą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6DFA3E5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436E30E" w14:textId="77777777" w:rsidR="00383D4A" w:rsidRPr="00047E56" w:rsidRDefault="00E73BD5" w:rsidP="00251A03">
      <w:pPr>
        <w:suppressAutoHyphens/>
        <w:spacing w:line="360" w:lineRule="auto"/>
        <w:ind w:left="1" w:firstLine="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                                                  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……………………………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…………………………..………………………</w:t>
      </w:r>
    </w:p>
    <w:p w14:paraId="38B15A57" w14:textId="77777777" w:rsidR="00F36155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</w:t>
      </w:r>
      <w:r w:rsidR="00440759" w:rsidRPr="00047E56">
        <w:rPr>
          <w:rFonts w:ascii="Calibri" w:hAnsi="Calibri" w:cs="Calibri"/>
          <w:sz w:val="22"/>
          <w:szCs w:val="22"/>
          <w:lang w:eastAsia="ar-SA"/>
        </w:rPr>
        <w:t xml:space="preserve">data i </w:t>
      </w:r>
      <w:r w:rsidRPr="00047E56">
        <w:rPr>
          <w:rFonts w:ascii="Calibri" w:hAnsi="Calibri" w:cs="Calibri"/>
          <w:sz w:val="22"/>
          <w:szCs w:val="22"/>
          <w:lang w:eastAsia="ar-SA"/>
        </w:rPr>
        <w:t>podpis osoby lub osób uprawnionych</w:t>
      </w:r>
    </w:p>
    <w:p w14:paraId="06E395AC" w14:textId="77777777" w:rsidR="00B75F10" w:rsidRPr="00047E56" w:rsidRDefault="00596E8E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 xml:space="preserve">do reprezentowania 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Wykonawcy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63F1A7B2" w14:textId="77777777" w:rsidR="00B75F10" w:rsidRPr="00047E56" w:rsidRDefault="00B75F10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8BB4B0E" w14:textId="77777777" w:rsidR="00933737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43B276F" w14:textId="77777777" w:rsidR="00F14333" w:rsidRDefault="00F1433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C64B4DF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E7BD043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EF180E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1EB8467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3430C67" w14:textId="47F8DB74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07CD14" w14:textId="4F22102E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8D390F2" w14:textId="176C84C2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92DCF15" w14:textId="77777777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E3FB2F8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CC1C5F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0D531FB" w14:textId="77777777" w:rsidR="00680324" w:rsidRPr="00047E56" w:rsidRDefault="00395BFD" w:rsidP="00251A03">
      <w:pPr>
        <w:overflowPunct w:val="0"/>
        <w:autoSpaceDE w:val="0"/>
        <w:autoSpaceDN w:val="0"/>
        <w:adjustRightInd w:val="0"/>
        <w:spacing w:line="360" w:lineRule="auto"/>
        <w:ind w:left="5" w:firstLine="1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1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6DEB5780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7888CA39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Oświadczenie</w:t>
      </w:r>
    </w:p>
    <w:p w14:paraId="32C2EF4F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 spełnianiu warunków udziału w postępowaniu</w:t>
      </w:r>
    </w:p>
    <w:p w14:paraId="7B637440" w14:textId="77777777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6FB130" w14:textId="77777777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Przystępując do postępowania o udziel</w:t>
      </w:r>
      <w:r w:rsidR="00B36804" w:rsidRPr="00047E56">
        <w:rPr>
          <w:rFonts w:ascii="Calibri" w:hAnsi="Calibri" w:cs="Calibri"/>
          <w:sz w:val="22"/>
          <w:szCs w:val="22"/>
        </w:rPr>
        <w:t>enie zamówienia</w:t>
      </w:r>
      <w:r w:rsidR="000D68B3" w:rsidRPr="00047E56">
        <w:rPr>
          <w:rFonts w:ascii="Calibri" w:hAnsi="Calibri" w:cs="Calibri"/>
          <w:sz w:val="22"/>
          <w:szCs w:val="22"/>
        </w:rPr>
        <w:t xml:space="preserve"> nr </w:t>
      </w:r>
      <w:r w:rsidR="00F551CD" w:rsidRPr="00047E56">
        <w:rPr>
          <w:rFonts w:ascii="Calibri" w:hAnsi="Calibri" w:cs="Calibri"/>
          <w:sz w:val="22"/>
          <w:szCs w:val="22"/>
        </w:rPr>
        <w:t>ZAM/</w:t>
      </w:r>
      <w:r w:rsidR="00BD14F2">
        <w:rPr>
          <w:rFonts w:ascii="Calibri" w:hAnsi="Calibri" w:cs="Calibri"/>
          <w:sz w:val="22"/>
          <w:szCs w:val="22"/>
        </w:rPr>
        <w:t>2</w:t>
      </w:r>
      <w:r w:rsidR="00F551CD" w:rsidRPr="00047E56">
        <w:rPr>
          <w:rFonts w:ascii="Calibri" w:hAnsi="Calibri" w:cs="Calibri"/>
          <w:sz w:val="22"/>
          <w:szCs w:val="22"/>
        </w:rPr>
        <w:t>/OWES/20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0D68B3" w:rsidRPr="00047E56">
        <w:rPr>
          <w:rFonts w:ascii="Calibri" w:hAnsi="Calibri" w:cs="Calibri"/>
          <w:sz w:val="22"/>
          <w:szCs w:val="22"/>
        </w:rPr>
        <w:t xml:space="preserve">, </w:t>
      </w:r>
      <w:r w:rsidRPr="00047E56">
        <w:rPr>
          <w:rFonts w:ascii="Calibri" w:hAnsi="Calibri" w:cs="Calibri"/>
          <w:sz w:val="22"/>
          <w:szCs w:val="22"/>
          <w:lang w:eastAsia="ar-SA"/>
        </w:rPr>
        <w:t>ja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niże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>j podpisany/a (imię</w:t>
      </w:r>
      <w:r w:rsidR="00322709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i nazwisko)</w:t>
      </w:r>
    </w:p>
    <w:p w14:paraId="24ED54AF" w14:textId="77777777" w:rsidR="00680324" w:rsidRPr="00047E56" w:rsidRDefault="00680324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………………………………………………………………………………………………..</w:t>
      </w:r>
    </w:p>
    <w:p w14:paraId="3FD673AC" w14:textId="77777777" w:rsidR="00680324" w:rsidRPr="00047E56" w:rsidRDefault="00E132C6" w:rsidP="00251A03">
      <w:pPr>
        <w:tabs>
          <w:tab w:val="num" w:pos="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spełniam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warunki określone przez Zamawiającego dotyczące:</w:t>
      </w:r>
    </w:p>
    <w:p w14:paraId="21206CDF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posiadania uprawnień do wykonywania określonej działalności lub czynności, jeżeli przepisy prawa nak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ładają obowiązek ich posiadania,</w:t>
      </w:r>
    </w:p>
    <w:p w14:paraId="73FD6340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posiadania wiedzy i doświadczenia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zakresu </w:t>
      </w:r>
      <w:r w:rsidR="00DE1321" w:rsidRPr="00047E56">
        <w:rPr>
          <w:rFonts w:ascii="Calibri" w:hAnsi="Calibri" w:cs="Calibri"/>
          <w:sz w:val="22"/>
          <w:szCs w:val="22"/>
          <w:lang w:eastAsia="ar-SA"/>
        </w:rPr>
        <w:t>przedmiotu zamówienia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</w:p>
    <w:p w14:paraId="5AD58FF3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dysponowania odpowiednim potencjałem technicznym oraz posiadania statusu osoby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zdolnej do wykonania zamówienia,</w:t>
      </w:r>
    </w:p>
    <w:p w14:paraId="4E00474D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sytuacji ekonomicznej i finansowej.</w:t>
      </w:r>
    </w:p>
    <w:p w14:paraId="7BBC2FA2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D7C51CF" w14:textId="77777777" w:rsidR="00680324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 ponadto, że n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ie jestem powiązany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 xml:space="preserve"> z Zamawia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jącym w sposób, o którym mowa w Rozdziale </w:t>
      </w:r>
      <w:r w:rsidR="00F14333" w:rsidRPr="00047E56">
        <w:rPr>
          <w:rFonts w:ascii="Calibri" w:hAnsi="Calibri" w:cs="Calibri"/>
          <w:sz w:val="22"/>
          <w:szCs w:val="22"/>
          <w:lang w:eastAsia="ar-SA"/>
        </w:rPr>
        <w:t xml:space="preserve">9 </w:t>
      </w:r>
      <w:r w:rsidR="008F6F9A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797C49" w:rsidRPr="00047E56">
        <w:rPr>
          <w:rFonts w:ascii="Calibri" w:hAnsi="Calibri" w:cs="Calibri"/>
          <w:sz w:val="22"/>
          <w:szCs w:val="22"/>
          <w:lang w:eastAsia="ar-SA"/>
        </w:rPr>
        <w:t>pkt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1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zapytania ofertowego</w:t>
      </w:r>
      <w:r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255B6B0F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3F26F7D7" w14:textId="77777777" w:rsidR="00680324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 xml:space="preserve">ności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</w:p>
    <w:p w14:paraId="54FEC154" w14:textId="77777777" w:rsidR="00680324" w:rsidRPr="00047E56" w:rsidRDefault="00680324" w:rsidP="00251A03">
      <w:pPr>
        <w:suppressAutoHyphens/>
        <w:spacing w:line="360" w:lineRule="auto"/>
        <w:ind w:right="311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C4BA5A2" w14:textId="77777777" w:rsidR="00680324" w:rsidRPr="00047E56" w:rsidRDefault="00680324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0D1E03D5" w14:textId="77777777" w:rsidR="000D68B3" w:rsidRPr="00047E56" w:rsidRDefault="00E73BD5" w:rsidP="00251A03">
      <w:pPr>
        <w:suppressAutoHyphens/>
        <w:spacing w:line="360" w:lineRule="auto"/>
        <w:ind w:left="14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ejscowość i data</w:t>
      </w:r>
      <w:r w:rsidRPr="00047E56">
        <w:rPr>
          <w:rFonts w:ascii="Calibri" w:hAnsi="Calibri" w:cs="Calibri"/>
          <w:sz w:val="22"/>
          <w:szCs w:val="22"/>
          <w:lang w:eastAsia="ar-SA"/>
        </w:rPr>
        <w:t>)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</w:t>
      </w:r>
      <w:r w:rsidR="00F902B2" w:rsidRPr="00047E56">
        <w:rPr>
          <w:rFonts w:ascii="Calibri" w:hAnsi="Calibri" w:cs="Calibri"/>
          <w:sz w:val="22"/>
          <w:szCs w:val="22"/>
          <w:lang w:eastAsia="ar-SA"/>
        </w:rPr>
        <w:t>………….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>..……..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(podpis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osoby lub osób uprawnionyc</w:t>
      </w:r>
      <w:r w:rsidRPr="00047E56">
        <w:rPr>
          <w:rFonts w:ascii="Calibri" w:hAnsi="Calibri" w:cs="Calibri"/>
          <w:sz w:val="22"/>
          <w:szCs w:val="22"/>
          <w:lang w:eastAsia="ar-SA"/>
        </w:rPr>
        <w:t>h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do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reprezentowania Wykonawcy)</w:t>
      </w:r>
    </w:p>
    <w:p w14:paraId="5385BCE6" w14:textId="77777777" w:rsidR="00EC76E0" w:rsidRPr="00047E56" w:rsidRDefault="00EC76E0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CAC9813" w14:textId="77777777" w:rsidR="004F54E6" w:rsidRPr="00047E56" w:rsidRDefault="004F54E6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452E68C" w14:textId="77777777" w:rsidR="00D02659" w:rsidRDefault="00D02659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B6353F0" w14:textId="77777777" w:rsidR="00D02659" w:rsidRPr="00047E56" w:rsidRDefault="00D02659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C97F82D" w14:textId="77777777" w:rsidR="00026139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ind w:left="2" w:firstLine="1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2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2D18B5F5" w14:textId="77777777" w:rsidR="00680324" w:rsidRPr="00047E56" w:rsidRDefault="00680324" w:rsidP="00251A03">
      <w:pPr>
        <w:tabs>
          <w:tab w:val="num" w:pos="0"/>
        </w:tabs>
        <w:suppressAutoHyphens/>
        <w:spacing w:line="360" w:lineRule="auto"/>
        <w:ind w:right="453"/>
        <w:rPr>
          <w:rFonts w:ascii="Calibri" w:hAnsi="Calibri" w:cs="Calibri"/>
          <w:sz w:val="22"/>
          <w:szCs w:val="22"/>
          <w:lang w:eastAsia="ar-SA"/>
        </w:rPr>
      </w:pPr>
    </w:p>
    <w:p w14:paraId="28094927" w14:textId="77777777" w:rsidR="003F3EBE" w:rsidRPr="00047E56" w:rsidRDefault="003F3EBE" w:rsidP="00251A03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Wykaz świadczonych usług</w:t>
      </w: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3969"/>
        <w:gridCol w:w="4011"/>
      </w:tblGrid>
      <w:tr w:rsidR="00680324" w:rsidRPr="00047E56" w14:paraId="5AE117C9" w14:textId="77777777" w:rsidTr="00256157">
        <w:trPr>
          <w:trHeight w:val="2655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2C25" w14:textId="77777777" w:rsidR="00680324" w:rsidRPr="00047E56" w:rsidRDefault="00680324" w:rsidP="00251A03">
            <w:pPr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>p.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4C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Imię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i nazwisko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3D4B" w14:textId="77777777" w:rsidR="00927803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Kwalifikacje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75FC713C" w14:textId="77777777" w:rsidR="00927803" w:rsidRPr="00047E56" w:rsidRDefault="00A07B6F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(</w:t>
            </w:r>
            <w:r w:rsidR="00680324" w:rsidRPr="00047E56">
              <w:rPr>
                <w:rFonts w:ascii="Calibri" w:hAnsi="Calibri" w:cs="Calibri"/>
                <w:sz w:val="22"/>
                <w:szCs w:val="22"/>
              </w:rPr>
              <w:t>w</w:t>
            </w:r>
            <w:r w:rsidR="00AB52C8" w:rsidRPr="00047E56">
              <w:rPr>
                <w:rFonts w:ascii="Calibri" w:hAnsi="Calibri" w:cs="Calibri"/>
                <w:sz w:val="22"/>
                <w:szCs w:val="22"/>
              </w:rPr>
              <w:t>ykształcenie wyższe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 xml:space="preserve"> z dziedziny nauk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>ekonomicznych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>, prawnych</w:t>
            </w:r>
            <w:r w:rsidR="00256157" w:rsidRPr="00047E56">
              <w:rPr>
                <w:rFonts w:ascii="Calibri" w:hAnsi="Calibri" w:cs="Calibri"/>
                <w:sz w:val="22"/>
                <w:szCs w:val="22"/>
              </w:rPr>
              <w:t>, społecznych</w:t>
            </w:r>
          </w:p>
          <w:p w14:paraId="709108E6" w14:textId="77777777" w:rsidR="000D68B3" w:rsidRPr="00047E56" w:rsidRDefault="006F5B7D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lub pokrewne i/lub kompetencje trenerskie, w zakresie tematycznym wskazanym w niniejszym zapytaniu ofertowym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680324"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070F545F" w14:textId="77777777" w:rsidR="00680324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oraz kierunek</w:t>
            </w:r>
            <w:r w:rsidR="00034C16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</w:rPr>
              <w:t>ukończonych studiów</w:t>
            </w:r>
            <w:r w:rsidR="00A07B6F" w:rsidRPr="00047E56">
              <w:rPr>
                <w:rFonts w:ascii="Calibri" w:hAnsi="Calibri" w:cs="Calibri"/>
                <w:sz w:val="22"/>
                <w:szCs w:val="22"/>
              </w:rPr>
              <w:t>/nabyte kompetencje trenerski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e</w:t>
            </w:r>
            <w:r w:rsidR="005B7E27" w:rsidRPr="00047E56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7AE1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bookmarkStart w:id="2" w:name="_Hlk65655080"/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Doświadczenie w zakresie prowadzenia szkoleń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lub/i doradztwa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zgodnie 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z przedmiotem składanej oferty, rozumiane jako przeprowadzenie co najmniej 300 godzin szkoleniowych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lub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/i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doradczych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w danym obszarze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tematycznym w okresie ostatnich 3 lat przed upływem terminu składania ofert.</w:t>
            </w:r>
          </w:p>
          <w:bookmarkEnd w:id="2"/>
          <w:p w14:paraId="7C8AF6AE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7A26759B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07ABA03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oraz okresy świadczenia usługi zgodne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z przedmiotem zamówienia w formacie:</w:t>
            </w:r>
          </w:p>
          <w:p w14:paraId="6F3EE4EC" w14:textId="77777777" w:rsidR="00680324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data/okres świadczenia usługi – zakres szkoleń</w:t>
            </w:r>
            <w:r w:rsidR="00ED23A3"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lub/i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4F54E6"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doradztwa 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zgodny </w:t>
            </w:r>
            <w:r w:rsidR="004F54E6" w:rsidRPr="00047E56">
              <w:rPr>
                <w:rFonts w:ascii="Calibri" w:hAnsi="Calibri" w:cs="Calibri"/>
                <w:i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z przedmiotem zamówienia – podmiot na rzecz którego świadczono usługi (liczba godzin)</w:t>
            </w:r>
          </w:p>
        </w:tc>
      </w:tr>
      <w:tr w:rsidR="00680324" w:rsidRPr="00047E56" w14:paraId="1B21206A" w14:textId="77777777" w:rsidTr="00256157">
        <w:trPr>
          <w:trHeight w:hRule="exact" w:val="1930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63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0E9A563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1EA324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A843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E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4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7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69D183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63B7BED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</w:tr>
    </w:tbl>
    <w:p w14:paraId="60E541F8" w14:textId="77777777" w:rsidR="00682AAE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3F3EBE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odpowiedzialności 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  <w:r w:rsidRPr="00047E56">
        <w:rPr>
          <w:rFonts w:ascii="Calibri" w:hAnsi="Calibri" w:cs="Calibri"/>
          <w:i/>
          <w:sz w:val="22"/>
          <w:szCs w:val="22"/>
          <w:lang w:eastAsia="ar-SA"/>
        </w:rPr>
        <w:t xml:space="preserve"> </w:t>
      </w:r>
    </w:p>
    <w:p w14:paraId="5620C187" w14:textId="77777777" w:rsidR="00682AAE" w:rsidRPr="00047E56" w:rsidRDefault="00682AAE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  <w:t xml:space="preserve">                                                 .………………………………….………………………</w:t>
      </w:r>
    </w:p>
    <w:p w14:paraId="41AD2A3D" w14:textId="77777777" w:rsidR="00682AAE" w:rsidRPr="00047E56" w:rsidRDefault="00682AAE" w:rsidP="00251A03">
      <w:pPr>
        <w:suppressAutoHyphens/>
        <w:spacing w:line="360" w:lineRule="auto"/>
        <w:ind w:left="142" w:firstLine="56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(miejsco</w:t>
      </w:r>
      <w:r w:rsidR="00034C16" w:rsidRPr="00047E56">
        <w:rPr>
          <w:rFonts w:ascii="Calibri" w:hAnsi="Calibri" w:cs="Calibri"/>
          <w:sz w:val="22"/>
          <w:szCs w:val="22"/>
          <w:lang w:eastAsia="ar-SA"/>
        </w:rPr>
        <w:t xml:space="preserve">wość i data)                           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</w:t>
      </w:r>
      <w:r w:rsidRPr="00047E56">
        <w:rPr>
          <w:rFonts w:ascii="Calibri" w:hAnsi="Calibri" w:cs="Calibri"/>
          <w:sz w:val="22"/>
          <w:szCs w:val="22"/>
          <w:lang w:eastAsia="ar-SA"/>
        </w:rPr>
        <w:t>(podpis osoby lub osób uprawnionych</w:t>
      </w:r>
    </w:p>
    <w:p w14:paraId="2B3A49F7" w14:textId="77777777" w:rsidR="00B67FF7" w:rsidRPr="00047E56" w:rsidRDefault="00BC6C87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do reprezentowania Wykonawcy</w:t>
      </w:r>
      <w:r w:rsidR="00E60E1C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76346078" w14:textId="77777777" w:rsidR="00ED23A3" w:rsidRPr="00047E56" w:rsidRDefault="00ED23A3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265D055" w14:textId="77777777" w:rsidR="00BC6C87" w:rsidRPr="00047E56" w:rsidRDefault="00BC6C87" w:rsidP="00251A03">
      <w:pPr>
        <w:suppressAutoHyphens/>
        <w:spacing w:line="360" w:lineRule="auto"/>
        <w:ind w:left="5680" w:firstLine="1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lastRenderedPageBreak/>
        <w:t xml:space="preserve">              Załącznik nr 3 do Oferty cenowej</w:t>
      </w:r>
    </w:p>
    <w:p w14:paraId="26F626B8" w14:textId="77777777" w:rsidR="00BC6C87" w:rsidRPr="00047E56" w:rsidRDefault="00BC6C87" w:rsidP="00251A03">
      <w:pPr>
        <w:suppressAutoHyphens/>
        <w:spacing w:line="360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4C383284" w14:textId="77777777" w:rsidR="00C61182" w:rsidRPr="00047E56" w:rsidRDefault="00625DC3" w:rsidP="00251A03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</w:t>
      </w:r>
    </w:p>
    <w:p w14:paraId="22F6CB58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Calibri" w:hAnsi="Calibri" w:cs="Calibri"/>
          <w:b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2"/>
          <w:sz w:val="22"/>
          <w:szCs w:val="22"/>
          <w:lang w:bidi="hi-IN"/>
        </w:rPr>
        <w:t>Klauzula Informacyjna ARR w Częstochowie S.A.</w:t>
      </w:r>
    </w:p>
    <w:p w14:paraId="70E3BD31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Zgodnie z art. 13 ust. 1 i ust. 2 ogólnego rozporządzenia UE o ochronie danych osobowych nr 2016/679 z dnia 27 kwietnia 2016 r. informujemy, że:</w:t>
      </w:r>
    </w:p>
    <w:p w14:paraId="6BDDF2EA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1. Administratorem Pani/Pana danych osobowych jest Agencja Rozwoju Regionalnego w Częstochowie S.A. z siedzibą przy Al. Najświętszej Maryi Panny 24 lok 8 42-202 Częstochowa, email: arr@arr.czestochowa.pl;</w:t>
      </w:r>
    </w:p>
    <w:p w14:paraId="3CBCED6D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2.  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36ED3029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3. Dane osobowe przetwarzane będą  wyłącznie w celu wykonania obowiązków związanych z realizacją projektu pod nazwą „Jurajski Ośrodek Wsparcia Ekonomii Społecznej 2018 - 2023”, realizowanego w ramach Poddziałania 9.3.1. „Wsparcie sektora ekonomii społecznej” Regionalnego Programu Operacyjnego Województwa Śląskiego, w szczególności w celu związanym z postępowaniem o udzielenie zamówienia publicznego nr </w:t>
      </w:r>
      <w:r w:rsidRPr="00047E56">
        <w:rPr>
          <w:rFonts w:ascii="Calibri" w:hAnsi="Calibri" w:cs="Calibri"/>
          <w:b/>
          <w:bCs/>
          <w:sz w:val="22"/>
          <w:szCs w:val="22"/>
        </w:rPr>
        <w:t>ZAM/</w:t>
      </w:r>
      <w:r w:rsidR="00BD14F2">
        <w:rPr>
          <w:rFonts w:ascii="Calibri" w:hAnsi="Calibri" w:cs="Calibri"/>
          <w:b/>
          <w:bCs/>
          <w:sz w:val="22"/>
          <w:szCs w:val="22"/>
        </w:rPr>
        <w:t>2</w:t>
      </w:r>
      <w:r w:rsidRPr="00047E56">
        <w:rPr>
          <w:rFonts w:ascii="Calibri" w:hAnsi="Calibri" w:cs="Calibri"/>
          <w:b/>
          <w:bCs/>
          <w:sz w:val="22"/>
          <w:szCs w:val="22"/>
        </w:rPr>
        <w:t>/OWES/202</w:t>
      </w:r>
      <w:r w:rsidR="00BD14F2">
        <w:rPr>
          <w:rFonts w:ascii="Calibri" w:hAnsi="Calibri" w:cs="Calibri"/>
          <w:b/>
          <w:bCs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 oraz badaniu kwalifikowalności środków w projekcie. </w:t>
      </w:r>
    </w:p>
    <w:p w14:paraId="445D6C43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4. Podstawą prawną przetwarzania Pani/Pana danych osobowych stanowi 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RODO.</w:t>
      </w:r>
    </w:p>
    <w:p w14:paraId="4F0F183C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5.</w:t>
      </w:r>
      <w:r w:rsidR="00C61182" w:rsidRPr="00047E56">
        <w:rPr>
          <w:rFonts w:ascii="Calibri" w:hAnsi="Calibri" w:cs="Calibri"/>
          <w:sz w:val="22"/>
          <w:szCs w:val="22"/>
        </w:rPr>
        <w:t xml:space="preserve">Pani/Pana dane osobowe mogą być ujawnione osobom fizycznym lub prawnym, upoważnionym przez administratora, </w:t>
      </w:r>
      <w:r w:rsidR="00C61182" w:rsidRPr="00047E56">
        <w:rPr>
          <w:rFonts w:ascii="Calibri" w:hAnsi="Calibri" w:cs="Calibri"/>
          <w:sz w:val="22"/>
          <w:szCs w:val="22"/>
        </w:rPr>
        <w:br/>
        <w:t>w związku z realizacją celów o których mowa w ust. 3; podmiotom upoważnionym na podstawie przepisów prawa takim jak ZUS, Urząd Skarbowy, kancelarie komornicze, podmiotom realizującym badania ewaluacyjne lub inne działania związane z realizacją Regionalnego Programu Operacyjnego Województwa Śląskiego na lata 2014 - 2020 na zlecenie Instytucji Zarządzającej tj. Urzędu Marszałkowskiego Województwa Śląskiego lub Beneficjenta, dostawcom usług pocztowych i kurierskich (w przypadku korespondencji papierowej), stronom i innym uczestnikom postępowań administracyjnych.</w:t>
      </w:r>
    </w:p>
    <w:p w14:paraId="1121A418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lastRenderedPageBreak/>
        <w:t>6</w:t>
      </w:r>
      <w:r w:rsidR="00C61182" w:rsidRPr="00047E56">
        <w:rPr>
          <w:rFonts w:ascii="Calibri" w:hAnsi="Calibri" w:cs="Calibri"/>
          <w:sz w:val="22"/>
          <w:szCs w:val="22"/>
        </w:rPr>
        <w:t>. Pani/Pana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14:paraId="52A0EE94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7</w:t>
      </w:r>
      <w:r w:rsidR="00C61182" w:rsidRPr="00047E56">
        <w:rPr>
          <w:rFonts w:ascii="Calibri" w:hAnsi="Calibri" w:cs="Calibri"/>
          <w:sz w:val="22"/>
          <w:szCs w:val="22"/>
        </w:rPr>
        <w:t>. Posiada Pani/Pan</w:t>
      </w:r>
    </w:p>
    <w:p w14:paraId="02ED9702" w14:textId="77777777" w:rsidR="00C61182" w:rsidRPr="00047E56" w:rsidRDefault="00C61182" w:rsidP="00251A03">
      <w:pPr>
        <w:numPr>
          <w:ilvl w:val="0"/>
          <w:numId w:val="35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15 RODO prawo dostępu do danych osobowych Pani/Pana dotyczących;</w:t>
      </w:r>
    </w:p>
    <w:p w14:paraId="6FC6E92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16 RODO prawo do sprostowania Pani/Pana danych osobowych *;</w:t>
      </w:r>
    </w:p>
    <w:p w14:paraId="3CEAD38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18 RODO prawo żądania od administratora ograniczenia przetwarzania danych osobowych</w:t>
      </w:r>
      <w:r w:rsidRPr="00047E56">
        <w:rPr>
          <w:rFonts w:ascii="Calibri" w:hAnsi="Calibri" w:cs="Calibri"/>
          <w:sz w:val="22"/>
          <w:szCs w:val="22"/>
        </w:rPr>
        <w:br/>
        <w:t xml:space="preserve"> z zastrzeżeniem przypadków, o których mowa w art. 18 ust. 2 RODO **;  </w:t>
      </w:r>
    </w:p>
    <w:p w14:paraId="17C11372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RODO;</w:t>
      </w:r>
    </w:p>
    <w:p w14:paraId="6513C17F" w14:textId="77777777" w:rsidR="00C61182" w:rsidRPr="00047E56" w:rsidRDefault="00D47494" w:rsidP="00251A03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8</w:t>
      </w:r>
      <w:r w:rsidR="00C61182" w:rsidRPr="00047E56">
        <w:rPr>
          <w:rFonts w:ascii="Calibri" w:hAnsi="Calibri" w:cs="Calibri"/>
          <w:sz w:val="22"/>
          <w:szCs w:val="22"/>
        </w:rPr>
        <w:t>. Nie przysługuje Pani/Panu:</w:t>
      </w:r>
    </w:p>
    <w:p w14:paraId="41F3111C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24E42F33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60F36AB4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  <w:i/>
          <w:sz w:val="22"/>
          <w:szCs w:val="22"/>
        </w:rPr>
      </w:pPr>
      <w:r w:rsidRPr="00047E56">
        <w:rPr>
          <w:rFonts w:ascii="Calibri" w:hAnsi="Calibri" w:cs="Calibri"/>
          <w:bCs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551578D" w14:textId="77777777" w:rsidR="00C61182" w:rsidRPr="00047E56" w:rsidRDefault="00481C0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9</w:t>
      </w:r>
      <w:r w:rsidR="00C61182" w:rsidRPr="00047E56">
        <w:rPr>
          <w:rFonts w:ascii="Calibri" w:hAnsi="Calibri" w:cs="Calibri"/>
          <w:sz w:val="22"/>
          <w:szCs w:val="22"/>
        </w:rPr>
        <w:t xml:space="preserve">. Obowiązek podania przez Panią/Pana danych osobowych bezpośrednio Pani/Pana dotyczących jest wymogiem ustawowym określonym w przepisach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>.</w:t>
      </w:r>
    </w:p>
    <w:p w14:paraId="4C98A619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1</w:t>
      </w:r>
      <w:r w:rsidR="00481C04" w:rsidRPr="00047E56">
        <w:rPr>
          <w:rFonts w:ascii="Calibri" w:hAnsi="Calibri" w:cs="Calibri"/>
          <w:sz w:val="22"/>
          <w:szCs w:val="22"/>
        </w:rPr>
        <w:t>0</w:t>
      </w:r>
      <w:r w:rsidRPr="00047E56">
        <w:rPr>
          <w:rFonts w:ascii="Calibri" w:hAnsi="Calibri" w:cs="Calibri"/>
          <w:sz w:val="22"/>
          <w:szCs w:val="22"/>
        </w:rPr>
        <w:t>. Pani/Pana dane osobowe nie będą wykorzystywane do zautomatyzowanego podejmowania decyzji, ani profilowania, o którym mowa w art. 22 RODO.</w:t>
      </w:r>
    </w:p>
    <w:p w14:paraId="1728D9E3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</w:p>
    <w:p w14:paraId="153B93E9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……………………………………  </w:t>
      </w:r>
      <w:r w:rsidR="008F6F9A"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……………….…………………………………..                                                     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                              </w:t>
      </w:r>
    </w:p>
    <w:p w14:paraId="29A61F32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(miejscowość i data)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(podpis osoby lub osób uprawnionych do reprezentowania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br/>
        <w:t xml:space="preserve">                                                                                                 wykonawcy we właściwym pełnomocnictwie)</w:t>
      </w:r>
    </w:p>
    <w:p w14:paraId="65079AED" w14:textId="77777777" w:rsidR="00C61182" w:rsidRPr="00047E56" w:rsidRDefault="00C61182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FCF6729" w14:textId="77777777" w:rsidR="00C61182" w:rsidRPr="00047E56" w:rsidRDefault="00C61182" w:rsidP="00251A03">
      <w:pPr>
        <w:spacing w:line="360" w:lineRule="auto"/>
        <w:ind w:left="32" w:hanging="32"/>
        <w:jc w:val="both"/>
        <w:rPr>
          <w:rFonts w:ascii="Calibri" w:hAnsi="Calibri" w:cs="Calibri"/>
          <w:sz w:val="22"/>
          <w:szCs w:val="22"/>
        </w:rPr>
      </w:pPr>
    </w:p>
    <w:p w14:paraId="02B593C6" w14:textId="77777777" w:rsidR="00F40BF1" w:rsidRPr="00047E56" w:rsidRDefault="00F40BF1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</w:p>
    <w:sectPr w:rsidR="00F40BF1" w:rsidRPr="00047E56" w:rsidSect="00EE05BA">
      <w:headerReference w:type="default" r:id="rId8"/>
      <w:footerReference w:type="default" r:id="rId9"/>
      <w:pgSz w:w="11906" w:h="16838" w:code="9"/>
      <w:pgMar w:top="567" w:right="1134" w:bottom="567" w:left="1134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1941F" w14:textId="77777777" w:rsidR="00F957E3" w:rsidRDefault="00F957E3">
      <w:r>
        <w:separator/>
      </w:r>
    </w:p>
  </w:endnote>
  <w:endnote w:type="continuationSeparator" w:id="0">
    <w:p w14:paraId="47676B4A" w14:textId="77777777" w:rsidR="00F957E3" w:rsidRDefault="00F9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916F3" w14:textId="77777777" w:rsidR="00DB1153" w:rsidRPr="007D3FBB" w:rsidRDefault="00DB1153" w:rsidP="006874CA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2D1231C9" w14:textId="77777777" w:rsidR="00DB1153" w:rsidRPr="007D3FBB" w:rsidRDefault="00280AED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12FC86" wp14:editId="7D6E6DA1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 wp14:anchorId="1070A83C" wp14:editId="4CF2CB4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6C6511" wp14:editId="6E6DF897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BFCD5F" id="Line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eH4rLx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14:paraId="2E0CA6C4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36667044" w14:textId="77777777" w:rsidR="00DB1153" w:rsidRDefault="00280AED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6BAA3" wp14:editId="2D92A368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153" w:rsidRPr="007D3FBB">
      <w:rPr>
        <w:rFonts w:ascii="Verdana" w:hAnsi="Verdana"/>
        <w:sz w:val="14"/>
        <w:szCs w:val="16"/>
      </w:rPr>
      <w:t xml:space="preserve">Al. Najświętszej Maryi </w:t>
    </w:r>
    <w:r w:rsidR="00DB1153" w:rsidRPr="00C95832">
      <w:rPr>
        <w:rFonts w:ascii="Verdana" w:hAnsi="Verdana"/>
        <w:sz w:val="14"/>
        <w:szCs w:val="16"/>
      </w:rPr>
      <w:t>Panny 24, oficyna lok.3</w:t>
    </w:r>
    <w:r w:rsidR="00DB1153">
      <w:rPr>
        <w:rFonts w:ascii="Verdana" w:hAnsi="Verdana"/>
        <w:sz w:val="14"/>
        <w:szCs w:val="16"/>
      </w:rPr>
      <w:t xml:space="preserve"> </w:t>
    </w:r>
  </w:p>
  <w:p w14:paraId="12EDA9FC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429EF4C0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6720392C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5A3E3B81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D654C" w14:textId="77777777" w:rsidR="00F957E3" w:rsidRDefault="00F957E3">
      <w:r>
        <w:separator/>
      </w:r>
    </w:p>
  </w:footnote>
  <w:footnote w:type="continuationSeparator" w:id="0">
    <w:p w14:paraId="6E4EE609" w14:textId="77777777" w:rsidR="00F957E3" w:rsidRDefault="00F95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B9FFF" w14:textId="77777777" w:rsidR="00DB1153" w:rsidRDefault="00280AED" w:rsidP="00821CF4">
    <w:pPr>
      <w:pStyle w:val="Nagwek"/>
    </w:pPr>
    <w:r>
      <w:rPr>
        <w:noProof/>
      </w:rPr>
      <w:drawing>
        <wp:inline distT="0" distB="0" distL="0" distR="0" wp14:anchorId="19E84DB0" wp14:editId="7FF917CC">
          <wp:extent cx="6457950" cy="990600"/>
          <wp:effectExtent l="0" t="0" r="0" b="0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5DD84" w14:textId="77777777" w:rsidR="00DB1153" w:rsidRDefault="00DB1153" w:rsidP="00821CF4">
    <w:pPr>
      <w:pStyle w:val="Nagwek"/>
    </w:pPr>
  </w:p>
  <w:p w14:paraId="48FFEFBD" w14:textId="77777777" w:rsidR="00DB1153" w:rsidRDefault="00DB1153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  <w:r w:rsidR="00BD3702">
      <w:rPr>
        <w:rFonts w:ascii="Verdana" w:hAnsi="Verdana"/>
        <w:b/>
      </w:rPr>
      <w:t xml:space="preserve"> 2018 - 2023</w:t>
    </w:r>
  </w:p>
  <w:p w14:paraId="1D9CF6E3" w14:textId="77777777" w:rsidR="00DB1153" w:rsidRPr="006874CA" w:rsidRDefault="00DB1153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-152"/>
        </w:tabs>
        <w:ind w:left="928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.%3.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</w:lvl>
  </w:abstractNum>
  <w:abstractNum w:abstractNumId="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</w:lvl>
  </w:abstractNum>
  <w:abstractNum w:abstractNumId="6" w15:restartNumberingAfterBreak="0">
    <w:nsid w:val="0000001F"/>
    <w:multiLevelType w:val="multilevel"/>
    <w:tmpl w:val="4FEC7BEA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7" w15:restartNumberingAfterBreak="0">
    <w:nsid w:val="00000021"/>
    <w:multiLevelType w:val="multilevel"/>
    <w:tmpl w:val="00000021"/>
    <w:name w:val="WW8Num3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862"/>
        </w:tabs>
        <w:ind w:left="862" w:hanging="720"/>
      </w:pPr>
      <w:rPr>
        <w:rFonts w:ascii="Arial" w:eastAsia="Times New Roman" w:hAnsi="Arial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2160"/>
      </w:pPr>
    </w:lvl>
  </w:abstractNum>
  <w:abstractNum w:abstractNumId="8" w15:restartNumberingAfterBreak="0">
    <w:nsid w:val="01A556A2"/>
    <w:multiLevelType w:val="multilevel"/>
    <w:tmpl w:val="D94A7744"/>
    <w:name w:val="WW8Num31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9" w15:restartNumberingAfterBreak="0">
    <w:nsid w:val="03E93260"/>
    <w:multiLevelType w:val="multilevel"/>
    <w:tmpl w:val="94C2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0F02BD"/>
    <w:multiLevelType w:val="multilevel"/>
    <w:tmpl w:val="1004B378"/>
    <w:lvl w:ilvl="0">
      <w:start w:val="42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90834AF"/>
    <w:multiLevelType w:val="hybridMultilevel"/>
    <w:tmpl w:val="C82E08E8"/>
    <w:lvl w:ilvl="0" w:tplc="4AAC0DE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BB6EA0"/>
    <w:multiLevelType w:val="multilevel"/>
    <w:tmpl w:val="3652766A"/>
    <w:name w:val="WW8Num3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13" w15:restartNumberingAfterBreak="0">
    <w:nsid w:val="0CAA1493"/>
    <w:multiLevelType w:val="hybridMultilevel"/>
    <w:tmpl w:val="033A0238"/>
    <w:lvl w:ilvl="0" w:tplc="885481B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D260C94"/>
    <w:multiLevelType w:val="hybridMultilevel"/>
    <w:tmpl w:val="DB806DD4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725B4D"/>
    <w:multiLevelType w:val="hybridMultilevel"/>
    <w:tmpl w:val="85048A74"/>
    <w:lvl w:ilvl="0" w:tplc="332CAFA0">
      <w:start w:val="3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53CE70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59C2744"/>
    <w:multiLevelType w:val="hybridMultilevel"/>
    <w:tmpl w:val="71F2B694"/>
    <w:lvl w:ilvl="0" w:tplc="F6CEE1F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D15E83CE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7621D4"/>
    <w:multiLevelType w:val="multilevel"/>
    <w:tmpl w:val="F31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5C329F"/>
    <w:multiLevelType w:val="hybridMultilevel"/>
    <w:tmpl w:val="611262CE"/>
    <w:lvl w:ilvl="0" w:tplc="D424E50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963B80"/>
    <w:multiLevelType w:val="hybridMultilevel"/>
    <w:tmpl w:val="1F881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0E7A78"/>
    <w:multiLevelType w:val="multilevel"/>
    <w:tmpl w:val="42C0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5A4E81"/>
    <w:multiLevelType w:val="multilevel"/>
    <w:tmpl w:val="FFA2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E4645A"/>
    <w:multiLevelType w:val="hybridMultilevel"/>
    <w:tmpl w:val="C3E0FFC8"/>
    <w:lvl w:ilvl="0" w:tplc="2AA677CE">
      <w:start w:val="2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4C8A9744">
      <w:start w:val="2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274251F4">
      <w:numFmt w:val="bullet"/>
      <w:lvlText w:val=""/>
      <w:lvlJc w:val="left"/>
      <w:pPr>
        <w:tabs>
          <w:tab w:val="num" w:pos="2385"/>
        </w:tabs>
        <w:ind w:left="2385" w:hanging="405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3FB5D9F"/>
    <w:multiLevelType w:val="hybridMultilevel"/>
    <w:tmpl w:val="D0D28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C0125"/>
    <w:multiLevelType w:val="hybridMultilevel"/>
    <w:tmpl w:val="C8528832"/>
    <w:lvl w:ilvl="0" w:tplc="F6B8B8B6">
      <w:start w:val="1"/>
      <w:numFmt w:val="decimal"/>
      <w:lvlText w:val="%1."/>
      <w:lvlJc w:val="left"/>
      <w:pPr>
        <w:ind w:left="16" w:firstLine="284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61" w:hanging="360"/>
      </w:pPr>
    </w:lvl>
    <w:lvl w:ilvl="2" w:tplc="0415001B">
      <w:start w:val="1"/>
      <w:numFmt w:val="lowerRoman"/>
      <w:lvlText w:val="%3."/>
      <w:lvlJc w:val="right"/>
      <w:pPr>
        <w:ind w:left="2181" w:hanging="180"/>
      </w:pPr>
    </w:lvl>
    <w:lvl w:ilvl="3" w:tplc="0415000F">
      <w:start w:val="1"/>
      <w:numFmt w:val="decimal"/>
      <w:lvlText w:val="%4."/>
      <w:lvlJc w:val="left"/>
      <w:pPr>
        <w:ind w:left="2901" w:hanging="360"/>
      </w:pPr>
    </w:lvl>
    <w:lvl w:ilvl="4" w:tplc="04150019">
      <w:start w:val="1"/>
      <w:numFmt w:val="lowerLetter"/>
      <w:lvlText w:val="%5."/>
      <w:lvlJc w:val="left"/>
      <w:pPr>
        <w:ind w:left="3621" w:hanging="360"/>
      </w:pPr>
    </w:lvl>
    <w:lvl w:ilvl="5" w:tplc="0415001B">
      <w:start w:val="1"/>
      <w:numFmt w:val="lowerRoman"/>
      <w:lvlText w:val="%6."/>
      <w:lvlJc w:val="right"/>
      <w:pPr>
        <w:ind w:left="4341" w:hanging="180"/>
      </w:pPr>
    </w:lvl>
    <w:lvl w:ilvl="6" w:tplc="0415000F">
      <w:start w:val="1"/>
      <w:numFmt w:val="decimal"/>
      <w:lvlText w:val="%7."/>
      <w:lvlJc w:val="left"/>
      <w:pPr>
        <w:ind w:left="5061" w:hanging="360"/>
      </w:pPr>
    </w:lvl>
    <w:lvl w:ilvl="7" w:tplc="04150019">
      <w:start w:val="1"/>
      <w:numFmt w:val="lowerLetter"/>
      <w:lvlText w:val="%8."/>
      <w:lvlJc w:val="left"/>
      <w:pPr>
        <w:ind w:left="5781" w:hanging="360"/>
      </w:pPr>
    </w:lvl>
    <w:lvl w:ilvl="8" w:tplc="0415001B">
      <w:start w:val="1"/>
      <w:numFmt w:val="lowerRoman"/>
      <w:lvlText w:val="%9."/>
      <w:lvlJc w:val="right"/>
      <w:pPr>
        <w:ind w:left="6501" w:hanging="180"/>
      </w:pPr>
    </w:lvl>
  </w:abstractNum>
  <w:abstractNum w:abstractNumId="27" w15:restartNumberingAfterBreak="0">
    <w:nsid w:val="3A837C16"/>
    <w:multiLevelType w:val="hybridMultilevel"/>
    <w:tmpl w:val="69F2D1E8"/>
    <w:lvl w:ilvl="0" w:tplc="7618E8B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1B63C5"/>
    <w:multiLevelType w:val="hybridMultilevel"/>
    <w:tmpl w:val="4DFE8C5C"/>
    <w:lvl w:ilvl="0" w:tplc="418E796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B55C8C"/>
    <w:multiLevelType w:val="multilevel"/>
    <w:tmpl w:val="5A54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F7366A"/>
    <w:multiLevelType w:val="hybridMultilevel"/>
    <w:tmpl w:val="B9C44B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EF59C5"/>
    <w:multiLevelType w:val="hybridMultilevel"/>
    <w:tmpl w:val="221A8F08"/>
    <w:lvl w:ilvl="0" w:tplc="CBC856F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8DA22CD8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AC598C"/>
    <w:multiLevelType w:val="hybridMultilevel"/>
    <w:tmpl w:val="F998D430"/>
    <w:lvl w:ilvl="0" w:tplc="D2D001B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BA2187"/>
    <w:multiLevelType w:val="hybridMultilevel"/>
    <w:tmpl w:val="85161260"/>
    <w:lvl w:ilvl="0" w:tplc="FE12806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26ACDCF0">
      <w:start w:val="1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183284"/>
    <w:multiLevelType w:val="hybridMultilevel"/>
    <w:tmpl w:val="C3447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1539CB"/>
    <w:multiLevelType w:val="hybridMultilevel"/>
    <w:tmpl w:val="9886B86C"/>
    <w:lvl w:ilvl="0" w:tplc="78E0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9044B"/>
    <w:multiLevelType w:val="hybridMultilevel"/>
    <w:tmpl w:val="A8902ABE"/>
    <w:lvl w:ilvl="0" w:tplc="78E084C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DD501CA"/>
    <w:multiLevelType w:val="hybridMultilevel"/>
    <w:tmpl w:val="4E3E03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74515F"/>
    <w:multiLevelType w:val="hybridMultilevel"/>
    <w:tmpl w:val="D33C1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33AD4"/>
    <w:multiLevelType w:val="hybridMultilevel"/>
    <w:tmpl w:val="0186C7D6"/>
    <w:lvl w:ilvl="0" w:tplc="15E65F7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C22DC1"/>
    <w:multiLevelType w:val="hybridMultilevel"/>
    <w:tmpl w:val="0602B514"/>
    <w:lvl w:ilvl="0" w:tplc="38FEDB8E">
      <w:start w:val="1"/>
      <w:numFmt w:val="lowerLetter"/>
      <w:lvlText w:val="%1.)"/>
      <w:lvlJc w:val="left"/>
      <w:pPr>
        <w:ind w:left="40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3" w15:restartNumberingAfterBreak="0">
    <w:nsid w:val="6C57274C"/>
    <w:multiLevelType w:val="hybridMultilevel"/>
    <w:tmpl w:val="25B4EADA"/>
    <w:lvl w:ilvl="0" w:tplc="75CA42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02B14"/>
    <w:multiLevelType w:val="hybridMultilevel"/>
    <w:tmpl w:val="9D763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A91DB2"/>
    <w:multiLevelType w:val="hybridMultilevel"/>
    <w:tmpl w:val="CDB2DC0E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FA42FA"/>
    <w:multiLevelType w:val="hybridMultilevel"/>
    <w:tmpl w:val="48C88B1A"/>
    <w:lvl w:ilvl="0" w:tplc="AF66842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F64E9B2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2" w:tplc="19BEE74C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6F1F00"/>
    <w:multiLevelType w:val="hybridMultilevel"/>
    <w:tmpl w:val="CD886F66"/>
    <w:lvl w:ilvl="0" w:tplc="13E6E6B8">
      <w:start w:val="1"/>
      <w:numFmt w:val="decimal"/>
      <w:lvlText w:val="%1."/>
      <w:lvlJc w:val="left"/>
      <w:pPr>
        <w:tabs>
          <w:tab w:val="num" w:pos="567"/>
        </w:tabs>
        <w:ind w:left="680" w:hanging="31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8" w15:restartNumberingAfterBreak="0">
    <w:nsid w:val="796035BE"/>
    <w:multiLevelType w:val="multilevel"/>
    <w:tmpl w:val="DB00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7B2098"/>
    <w:multiLevelType w:val="hybridMultilevel"/>
    <w:tmpl w:val="A6F818C8"/>
    <w:lvl w:ilvl="0" w:tplc="43AC9E5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A2EC78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1F52FC5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31"/>
  </w:num>
  <w:num w:numId="3">
    <w:abstractNumId w:val="34"/>
  </w:num>
  <w:num w:numId="4">
    <w:abstractNumId w:val="15"/>
  </w:num>
  <w:num w:numId="5">
    <w:abstractNumId w:val="18"/>
  </w:num>
  <w:num w:numId="6">
    <w:abstractNumId w:val="32"/>
  </w:num>
  <w:num w:numId="7">
    <w:abstractNumId w:val="16"/>
  </w:num>
  <w:num w:numId="8">
    <w:abstractNumId w:val="23"/>
  </w:num>
  <w:num w:numId="9">
    <w:abstractNumId w:val="33"/>
  </w:num>
  <w:num w:numId="10">
    <w:abstractNumId w:val="28"/>
  </w:num>
  <w:num w:numId="11">
    <w:abstractNumId w:val="49"/>
  </w:num>
  <w:num w:numId="12">
    <w:abstractNumId w:val="46"/>
  </w:num>
  <w:num w:numId="13">
    <w:abstractNumId w:val="11"/>
  </w:num>
  <w:num w:numId="14">
    <w:abstractNumId w:val="10"/>
  </w:num>
  <w:num w:numId="15">
    <w:abstractNumId w:val="43"/>
  </w:num>
  <w:num w:numId="16">
    <w:abstractNumId w:val="26"/>
  </w:num>
  <w:num w:numId="17">
    <w:abstractNumId w:val="22"/>
  </w:num>
  <w:num w:numId="18">
    <w:abstractNumId w:val="42"/>
  </w:num>
  <w:num w:numId="19">
    <w:abstractNumId w:val="40"/>
  </w:num>
  <w:num w:numId="20">
    <w:abstractNumId w:val="25"/>
  </w:num>
  <w:num w:numId="21">
    <w:abstractNumId w:val="26"/>
  </w:num>
  <w:num w:numId="22">
    <w:abstractNumId w:val="0"/>
  </w:num>
  <w:num w:numId="23">
    <w:abstractNumId w:val="27"/>
  </w:num>
  <w:num w:numId="24">
    <w:abstractNumId w:val="14"/>
  </w:num>
  <w:num w:numId="25">
    <w:abstractNumId w:val="20"/>
  </w:num>
  <w:num w:numId="26">
    <w:abstractNumId w:val="38"/>
  </w:num>
  <w:num w:numId="27">
    <w:abstractNumId w:val="29"/>
  </w:num>
  <w:num w:numId="28">
    <w:abstractNumId w:val="9"/>
  </w:num>
  <w:num w:numId="29">
    <w:abstractNumId w:val="48"/>
  </w:num>
  <w:num w:numId="30">
    <w:abstractNumId w:val="17"/>
  </w:num>
  <w:num w:numId="31">
    <w:abstractNumId w:val="21"/>
  </w:num>
  <w:num w:numId="32">
    <w:abstractNumId w:val="45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7"/>
  </w:num>
  <w:num w:numId="36">
    <w:abstractNumId w:val="36"/>
  </w:num>
  <w:num w:numId="37">
    <w:abstractNumId w:val="2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35"/>
  </w:num>
  <w:num w:numId="44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74"/>
    <w:rsid w:val="00006818"/>
    <w:rsid w:val="00006982"/>
    <w:rsid w:val="00006EF5"/>
    <w:rsid w:val="0000716C"/>
    <w:rsid w:val="00011353"/>
    <w:rsid w:val="00013611"/>
    <w:rsid w:val="00015668"/>
    <w:rsid w:val="000179C7"/>
    <w:rsid w:val="00022686"/>
    <w:rsid w:val="0002273E"/>
    <w:rsid w:val="000228C9"/>
    <w:rsid w:val="00025E19"/>
    <w:rsid w:val="00026139"/>
    <w:rsid w:val="00031487"/>
    <w:rsid w:val="00034C16"/>
    <w:rsid w:val="000361DB"/>
    <w:rsid w:val="00037B36"/>
    <w:rsid w:val="00037E1E"/>
    <w:rsid w:val="000401DB"/>
    <w:rsid w:val="00041A1D"/>
    <w:rsid w:val="00041CF5"/>
    <w:rsid w:val="00042DEE"/>
    <w:rsid w:val="00043C34"/>
    <w:rsid w:val="00047E56"/>
    <w:rsid w:val="000508D3"/>
    <w:rsid w:val="000551F9"/>
    <w:rsid w:val="00055AD3"/>
    <w:rsid w:val="000609E4"/>
    <w:rsid w:val="000625EB"/>
    <w:rsid w:val="000739F0"/>
    <w:rsid w:val="000742DD"/>
    <w:rsid w:val="000832E1"/>
    <w:rsid w:val="000867D7"/>
    <w:rsid w:val="00087FBC"/>
    <w:rsid w:val="00094467"/>
    <w:rsid w:val="0009621C"/>
    <w:rsid w:val="000A4868"/>
    <w:rsid w:val="000A4964"/>
    <w:rsid w:val="000B1729"/>
    <w:rsid w:val="000B2491"/>
    <w:rsid w:val="000B25BC"/>
    <w:rsid w:val="000B35AF"/>
    <w:rsid w:val="000C2EE6"/>
    <w:rsid w:val="000C3121"/>
    <w:rsid w:val="000C32C1"/>
    <w:rsid w:val="000C41AF"/>
    <w:rsid w:val="000C4631"/>
    <w:rsid w:val="000D0895"/>
    <w:rsid w:val="000D0DC6"/>
    <w:rsid w:val="000D33B8"/>
    <w:rsid w:val="000D38BE"/>
    <w:rsid w:val="000D68B3"/>
    <w:rsid w:val="000E3AC4"/>
    <w:rsid w:val="000E599D"/>
    <w:rsid w:val="000E76A2"/>
    <w:rsid w:val="000F0625"/>
    <w:rsid w:val="000F299C"/>
    <w:rsid w:val="000F613D"/>
    <w:rsid w:val="00102A6B"/>
    <w:rsid w:val="00106133"/>
    <w:rsid w:val="00106395"/>
    <w:rsid w:val="00106EE7"/>
    <w:rsid w:val="0011454C"/>
    <w:rsid w:val="0012207C"/>
    <w:rsid w:val="0013134D"/>
    <w:rsid w:val="00134A28"/>
    <w:rsid w:val="00137A67"/>
    <w:rsid w:val="001460CD"/>
    <w:rsid w:val="001469C9"/>
    <w:rsid w:val="0015241D"/>
    <w:rsid w:val="00152894"/>
    <w:rsid w:val="00153E93"/>
    <w:rsid w:val="001563C3"/>
    <w:rsid w:val="00160A95"/>
    <w:rsid w:val="001615EC"/>
    <w:rsid w:val="00171441"/>
    <w:rsid w:val="00171D25"/>
    <w:rsid w:val="001741EC"/>
    <w:rsid w:val="001806F0"/>
    <w:rsid w:val="001833B0"/>
    <w:rsid w:val="00185404"/>
    <w:rsid w:val="0018549A"/>
    <w:rsid w:val="00186629"/>
    <w:rsid w:val="00186DFF"/>
    <w:rsid w:val="001914C2"/>
    <w:rsid w:val="001934FB"/>
    <w:rsid w:val="00195C6B"/>
    <w:rsid w:val="00196435"/>
    <w:rsid w:val="001A3E5D"/>
    <w:rsid w:val="001B1CF4"/>
    <w:rsid w:val="001B3ADC"/>
    <w:rsid w:val="001B4A17"/>
    <w:rsid w:val="001B5D81"/>
    <w:rsid w:val="001B5E6E"/>
    <w:rsid w:val="001C39A9"/>
    <w:rsid w:val="001C3F05"/>
    <w:rsid w:val="001C53C1"/>
    <w:rsid w:val="001C72D8"/>
    <w:rsid w:val="001D1A13"/>
    <w:rsid w:val="001E3DDD"/>
    <w:rsid w:val="001E45B4"/>
    <w:rsid w:val="001F335C"/>
    <w:rsid w:val="001F3580"/>
    <w:rsid w:val="001F35AF"/>
    <w:rsid w:val="001F45DC"/>
    <w:rsid w:val="001F57D1"/>
    <w:rsid w:val="001F6616"/>
    <w:rsid w:val="00200703"/>
    <w:rsid w:val="002040C2"/>
    <w:rsid w:val="00212D7D"/>
    <w:rsid w:val="00213636"/>
    <w:rsid w:val="0021413D"/>
    <w:rsid w:val="0021650D"/>
    <w:rsid w:val="0021654C"/>
    <w:rsid w:val="00221FF4"/>
    <w:rsid w:val="00223575"/>
    <w:rsid w:val="00232FF7"/>
    <w:rsid w:val="00235CA8"/>
    <w:rsid w:val="0023611A"/>
    <w:rsid w:val="002408D1"/>
    <w:rsid w:val="00241B0F"/>
    <w:rsid w:val="00241F75"/>
    <w:rsid w:val="002421DC"/>
    <w:rsid w:val="00246E5B"/>
    <w:rsid w:val="00251A03"/>
    <w:rsid w:val="00256157"/>
    <w:rsid w:val="00263891"/>
    <w:rsid w:val="00264150"/>
    <w:rsid w:val="00265AFA"/>
    <w:rsid w:val="0026607B"/>
    <w:rsid w:val="0026660F"/>
    <w:rsid w:val="0027008B"/>
    <w:rsid w:val="00272C81"/>
    <w:rsid w:val="00274DD0"/>
    <w:rsid w:val="00280AED"/>
    <w:rsid w:val="00282E1E"/>
    <w:rsid w:val="00283129"/>
    <w:rsid w:val="00284902"/>
    <w:rsid w:val="00285889"/>
    <w:rsid w:val="002911D6"/>
    <w:rsid w:val="002947EF"/>
    <w:rsid w:val="002A670D"/>
    <w:rsid w:val="002A762B"/>
    <w:rsid w:val="002B1532"/>
    <w:rsid w:val="002B53E1"/>
    <w:rsid w:val="002B5C12"/>
    <w:rsid w:val="002C1C5D"/>
    <w:rsid w:val="002C7686"/>
    <w:rsid w:val="002D30D1"/>
    <w:rsid w:val="002D7B62"/>
    <w:rsid w:val="002E5349"/>
    <w:rsid w:val="002E562D"/>
    <w:rsid w:val="002F3D8E"/>
    <w:rsid w:val="002F5841"/>
    <w:rsid w:val="0030412C"/>
    <w:rsid w:val="00307687"/>
    <w:rsid w:val="00310B62"/>
    <w:rsid w:val="00315072"/>
    <w:rsid w:val="00320646"/>
    <w:rsid w:val="00320956"/>
    <w:rsid w:val="003221A4"/>
    <w:rsid w:val="00322709"/>
    <w:rsid w:val="00323D72"/>
    <w:rsid w:val="00325FB4"/>
    <w:rsid w:val="00327BA6"/>
    <w:rsid w:val="00330E0C"/>
    <w:rsid w:val="00331B8F"/>
    <w:rsid w:val="00332577"/>
    <w:rsid w:val="003326C0"/>
    <w:rsid w:val="003415F6"/>
    <w:rsid w:val="00342C18"/>
    <w:rsid w:val="003466E0"/>
    <w:rsid w:val="003508FA"/>
    <w:rsid w:val="0035385D"/>
    <w:rsid w:val="003564A8"/>
    <w:rsid w:val="00356588"/>
    <w:rsid w:val="003615E8"/>
    <w:rsid w:val="00362208"/>
    <w:rsid w:val="00362858"/>
    <w:rsid w:val="00365A5A"/>
    <w:rsid w:val="00366012"/>
    <w:rsid w:val="00370102"/>
    <w:rsid w:val="00373A3C"/>
    <w:rsid w:val="00376D84"/>
    <w:rsid w:val="00383D4A"/>
    <w:rsid w:val="0038429B"/>
    <w:rsid w:val="003854EB"/>
    <w:rsid w:val="003855EE"/>
    <w:rsid w:val="003910E7"/>
    <w:rsid w:val="0039309A"/>
    <w:rsid w:val="0039398C"/>
    <w:rsid w:val="00395BFD"/>
    <w:rsid w:val="0039774A"/>
    <w:rsid w:val="003A7A92"/>
    <w:rsid w:val="003B3308"/>
    <w:rsid w:val="003B6C2A"/>
    <w:rsid w:val="003C1E56"/>
    <w:rsid w:val="003C36D2"/>
    <w:rsid w:val="003C39B7"/>
    <w:rsid w:val="003C591A"/>
    <w:rsid w:val="003D4032"/>
    <w:rsid w:val="003E33A7"/>
    <w:rsid w:val="003E6E74"/>
    <w:rsid w:val="003F1A74"/>
    <w:rsid w:val="003F29D1"/>
    <w:rsid w:val="003F2ED1"/>
    <w:rsid w:val="003F3EBE"/>
    <w:rsid w:val="003F46D2"/>
    <w:rsid w:val="003F7CDE"/>
    <w:rsid w:val="0040080C"/>
    <w:rsid w:val="00402F2C"/>
    <w:rsid w:val="004032ED"/>
    <w:rsid w:val="004054D2"/>
    <w:rsid w:val="0040725B"/>
    <w:rsid w:val="004102D6"/>
    <w:rsid w:val="004165E1"/>
    <w:rsid w:val="00420956"/>
    <w:rsid w:val="00425305"/>
    <w:rsid w:val="004277BE"/>
    <w:rsid w:val="0043497A"/>
    <w:rsid w:val="00436222"/>
    <w:rsid w:val="0043780F"/>
    <w:rsid w:val="00440759"/>
    <w:rsid w:val="00445B21"/>
    <w:rsid w:val="00445DF4"/>
    <w:rsid w:val="00450A40"/>
    <w:rsid w:val="00452C39"/>
    <w:rsid w:val="00455E4E"/>
    <w:rsid w:val="0046148D"/>
    <w:rsid w:val="00461733"/>
    <w:rsid w:val="00461AAF"/>
    <w:rsid w:val="00467A2A"/>
    <w:rsid w:val="0047069D"/>
    <w:rsid w:val="00481C04"/>
    <w:rsid w:val="00485E9E"/>
    <w:rsid w:val="004925FE"/>
    <w:rsid w:val="00492E0B"/>
    <w:rsid w:val="004A19A2"/>
    <w:rsid w:val="004B6136"/>
    <w:rsid w:val="004B6212"/>
    <w:rsid w:val="004B6ADF"/>
    <w:rsid w:val="004B7A5D"/>
    <w:rsid w:val="004C0B7F"/>
    <w:rsid w:val="004D4885"/>
    <w:rsid w:val="004D736D"/>
    <w:rsid w:val="004E0C7B"/>
    <w:rsid w:val="004E493D"/>
    <w:rsid w:val="004F04E0"/>
    <w:rsid w:val="004F263E"/>
    <w:rsid w:val="004F451A"/>
    <w:rsid w:val="004F4D36"/>
    <w:rsid w:val="004F54E6"/>
    <w:rsid w:val="00501E1D"/>
    <w:rsid w:val="0050218C"/>
    <w:rsid w:val="0050710D"/>
    <w:rsid w:val="0051065B"/>
    <w:rsid w:val="00510C9A"/>
    <w:rsid w:val="00521FBB"/>
    <w:rsid w:val="00523051"/>
    <w:rsid w:val="00524C58"/>
    <w:rsid w:val="00525C6B"/>
    <w:rsid w:val="00525EAB"/>
    <w:rsid w:val="0052684C"/>
    <w:rsid w:val="00526AC5"/>
    <w:rsid w:val="005340E1"/>
    <w:rsid w:val="005343D8"/>
    <w:rsid w:val="00534706"/>
    <w:rsid w:val="00547377"/>
    <w:rsid w:val="00551A03"/>
    <w:rsid w:val="005537CC"/>
    <w:rsid w:val="00553DF1"/>
    <w:rsid w:val="00554708"/>
    <w:rsid w:val="00556781"/>
    <w:rsid w:val="0055680A"/>
    <w:rsid w:val="00557159"/>
    <w:rsid w:val="00560AD7"/>
    <w:rsid w:val="005623C5"/>
    <w:rsid w:val="005649F1"/>
    <w:rsid w:val="00564F4C"/>
    <w:rsid w:val="00570208"/>
    <w:rsid w:val="0057331F"/>
    <w:rsid w:val="005754D8"/>
    <w:rsid w:val="00583B6A"/>
    <w:rsid w:val="00592551"/>
    <w:rsid w:val="00596E8E"/>
    <w:rsid w:val="005A2402"/>
    <w:rsid w:val="005A2550"/>
    <w:rsid w:val="005B1C9B"/>
    <w:rsid w:val="005B3143"/>
    <w:rsid w:val="005B6219"/>
    <w:rsid w:val="005B7E27"/>
    <w:rsid w:val="005C1742"/>
    <w:rsid w:val="005C4104"/>
    <w:rsid w:val="005C43E0"/>
    <w:rsid w:val="005C68EF"/>
    <w:rsid w:val="005D49C8"/>
    <w:rsid w:val="005D4BF3"/>
    <w:rsid w:val="005E2CCE"/>
    <w:rsid w:val="005E3178"/>
    <w:rsid w:val="005E4249"/>
    <w:rsid w:val="005E501B"/>
    <w:rsid w:val="005E6D3A"/>
    <w:rsid w:val="005E7CE4"/>
    <w:rsid w:val="005E7D76"/>
    <w:rsid w:val="005F159B"/>
    <w:rsid w:val="005F2658"/>
    <w:rsid w:val="005F3F41"/>
    <w:rsid w:val="005F6B30"/>
    <w:rsid w:val="00600B24"/>
    <w:rsid w:val="00603298"/>
    <w:rsid w:val="006076E5"/>
    <w:rsid w:val="00610297"/>
    <w:rsid w:val="00614C1F"/>
    <w:rsid w:val="006173ED"/>
    <w:rsid w:val="0062077C"/>
    <w:rsid w:val="0062211A"/>
    <w:rsid w:val="00623F50"/>
    <w:rsid w:val="006252CF"/>
    <w:rsid w:val="00625555"/>
    <w:rsid w:val="00625DC3"/>
    <w:rsid w:val="006358AE"/>
    <w:rsid w:val="00640762"/>
    <w:rsid w:val="00642D8E"/>
    <w:rsid w:val="00651E8C"/>
    <w:rsid w:val="00653CA3"/>
    <w:rsid w:val="0065634C"/>
    <w:rsid w:val="00672CEA"/>
    <w:rsid w:val="00676447"/>
    <w:rsid w:val="00676CD8"/>
    <w:rsid w:val="00680324"/>
    <w:rsid w:val="0068104C"/>
    <w:rsid w:val="00682AAE"/>
    <w:rsid w:val="006856D9"/>
    <w:rsid w:val="006874CA"/>
    <w:rsid w:val="00690B01"/>
    <w:rsid w:val="0069147D"/>
    <w:rsid w:val="006960E4"/>
    <w:rsid w:val="00696CBC"/>
    <w:rsid w:val="006A03FA"/>
    <w:rsid w:val="006A1170"/>
    <w:rsid w:val="006A2452"/>
    <w:rsid w:val="006A416F"/>
    <w:rsid w:val="006A5C72"/>
    <w:rsid w:val="006B1108"/>
    <w:rsid w:val="006B66E3"/>
    <w:rsid w:val="006C4ADD"/>
    <w:rsid w:val="006C5314"/>
    <w:rsid w:val="006C5DE5"/>
    <w:rsid w:val="006C6D5A"/>
    <w:rsid w:val="006D1826"/>
    <w:rsid w:val="006D3494"/>
    <w:rsid w:val="006D5689"/>
    <w:rsid w:val="006D7919"/>
    <w:rsid w:val="006E3A18"/>
    <w:rsid w:val="006E71D9"/>
    <w:rsid w:val="006F3882"/>
    <w:rsid w:val="006F3E68"/>
    <w:rsid w:val="006F5B7D"/>
    <w:rsid w:val="006F72CA"/>
    <w:rsid w:val="007003C4"/>
    <w:rsid w:val="00701B79"/>
    <w:rsid w:val="0070212A"/>
    <w:rsid w:val="00704840"/>
    <w:rsid w:val="00705164"/>
    <w:rsid w:val="00705B3E"/>
    <w:rsid w:val="0071121D"/>
    <w:rsid w:val="0071513C"/>
    <w:rsid w:val="00715165"/>
    <w:rsid w:val="00715D9C"/>
    <w:rsid w:val="00715E0E"/>
    <w:rsid w:val="00716F21"/>
    <w:rsid w:val="00720309"/>
    <w:rsid w:val="00720EFC"/>
    <w:rsid w:val="007212E8"/>
    <w:rsid w:val="007240D8"/>
    <w:rsid w:val="007240D9"/>
    <w:rsid w:val="00730631"/>
    <w:rsid w:val="0073135E"/>
    <w:rsid w:val="00731A0B"/>
    <w:rsid w:val="007321CF"/>
    <w:rsid w:val="00733233"/>
    <w:rsid w:val="0073711A"/>
    <w:rsid w:val="00744761"/>
    <w:rsid w:val="00753176"/>
    <w:rsid w:val="00755283"/>
    <w:rsid w:val="007578E5"/>
    <w:rsid w:val="00760683"/>
    <w:rsid w:val="007640E1"/>
    <w:rsid w:val="0076458B"/>
    <w:rsid w:val="00765937"/>
    <w:rsid w:val="00770909"/>
    <w:rsid w:val="00771F93"/>
    <w:rsid w:val="00772217"/>
    <w:rsid w:val="007819D0"/>
    <w:rsid w:val="007819DD"/>
    <w:rsid w:val="00783CCE"/>
    <w:rsid w:val="00787E3C"/>
    <w:rsid w:val="00797B62"/>
    <w:rsid w:val="00797C49"/>
    <w:rsid w:val="007A184A"/>
    <w:rsid w:val="007A19B9"/>
    <w:rsid w:val="007A4426"/>
    <w:rsid w:val="007A5067"/>
    <w:rsid w:val="007B4191"/>
    <w:rsid w:val="007D0EDB"/>
    <w:rsid w:val="007D1E7D"/>
    <w:rsid w:val="007D1FCE"/>
    <w:rsid w:val="007D1FD2"/>
    <w:rsid w:val="007D4933"/>
    <w:rsid w:val="007F0681"/>
    <w:rsid w:val="007F1084"/>
    <w:rsid w:val="007F3AA2"/>
    <w:rsid w:val="007F3DE4"/>
    <w:rsid w:val="008018EA"/>
    <w:rsid w:val="00804663"/>
    <w:rsid w:val="00805768"/>
    <w:rsid w:val="00805860"/>
    <w:rsid w:val="00805890"/>
    <w:rsid w:val="00810AB8"/>
    <w:rsid w:val="0081285A"/>
    <w:rsid w:val="00814F5C"/>
    <w:rsid w:val="00815A19"/>
    <w:rsid w:val="00821CF4"/>
    <w:rsid w:val="0082286C"/>
    <w:rsid w:val="00825C4C"/>
    <w:rsid w:val="00827919"/>
    <w:rsid w:val="008323C9"/>
    <w:rsid w:val="008358A3"/>
    <w:rsid w:val="00836B16"/>
    <w:rsid w:val="00837A20"/>
    <w:rsid w:val="00840F9C"/>
    <w:rsid w:val="00846AB9"/>
    <w:rsid w:val="00846B7A"/>
    <w:rsid w:val="00847AE5"/>
    <w:rsid w:val="00847CB5"/>
    <w:rsid w:val="00851F6D"/>
    <w:rsid w:val="0085235D"/>
    <w:rsid w:val="00855B65"/>
    <w:rsid w:val="0085758D"/>
    <w:rsid w:val="00857FD8"/>
    <w:rsid w:val="0086455E"/>
    <w:rsid w:val="0087178A"/>
    <w:rsid w:val="0087396A"/>
    <w:rsid w:val="008767D3"/>
    <w:rsid w:val="0088282D"/>
    <w:rsid w:val="00882FDC"/>
    <w:rsid w:val="00886267"/>
    <w:rsid w:val="008918B9"/>
    <w:rsid w:val="008A009C"/>
    <w:rsid w:val="008A0BE6"/>
    <w:rsid w:val="008A2DDC"/>
    <w:rsid w:val="008A38EE"/>
    <w:rsid w:val="008A5C02"/>
    <w:rsid w:val="008B11D8"/>
    <w:rsid w:val="008B2765"/>
    <w:rsid w:val="008B76D2"/>
    <w:rsid w:val="008C017B"/>
    <w:rsid w:val="008C31BA"/>
    <w:rsid w:val="008C7650"/>
    <w:rsid w:val="008D1AEF"/>
    <w:rsid w:val="008D412E"/>
    <w:rsid w:val="008D78F0"/>
    <w:rsid w:val="008E16D1"/>
    <w:rsid w:val="008E1DB2"/>
    <w:rsid w:val="008E22E6"/>
    <w:rsid w:val="008E31A5"/>
    <w:rsid w:val="008E3299"/>
    <w:rsid w:val="008F0600"/>
    <w:rsid w:val="008F37CD"/>
    <w:rsid w:val="008F6F9A"/>
    <w:rsid w:val="008F73EA"/>
    <w:rsid w:val="0091135F"/>
    <w:rsid w:val="00911E87"/>
    <w:rsid w:val="00912854"/>
    <w:rsid w:val="00913B9F"/>
    <w:rsid w:val="009178C4"/>
    <w:rsid w:val="009218B1"/>
    <w:rsid w:val="00924646"/>
    <w:rsid w:val="00927803"/>
    <w:rsid w:val="00930951"/>
    <w:rsid w:val="00931142"/>
    <w:rsid w:val="00931E92"/>
    <w:rsid w:val="00933737"/>
    <w:rsid w:val="00934ED8"/>
    <w:rsid w:val="009364FE"/>
    <w:rsid w:val="0093729B"/>
    <w:rsid w:val="009372EF"/>
    <w:rsid w:val="00940976"/>
    <w:rsid w:val="0094670F"/>
    <w:rsid w:val="0095571A"/>
    <w:rsid w:val="00957288"/>
    <w:rsid w:val="00960EB9"/>
    <w:rsid w:val="009620B7"/>
    <w:rsid w:val="00974163"/>
    <w:rsid w:val="0097442E"/>
    <w:rsid w:val="0097459F"/>
    <w:rsid w:val="00975AEB"/>
    <w:rsid w:val="0098325D"/>
    <w:rsid w:val="0098730A"/>
    <w:rsid w:val="00987963"/>
    <w:rsid w:val="00990DBC"/>
    <w:rsid w:val="00992030"/>
    <w:rsid w:val="00994D68"/>
    <w:rsid w:val="009954CA"/>
    <w:rsid w:val="00997D7C"/>
    <w:rsid w:val="009B03D0"/>
    <w:rsid w:val="009B24C6"/>
    <w:rsid w:val="009B3786"/>
    <w:rsid w:val="009B44FD"/>
    <w:rsid w:val="009B5686"/>
    <w:rsid w:val="009B67A4"/>
    <w:rsid w:val="009C6AB8"/>
    <w:rsid w:val="009D1602"/>
    <w:rsid w:val="009D515B"/>
    <w:rsid w:val="009D52B9"/>
    <w:rsid w:val="009D681E"/>
    <w:rsid w:val="009E1EDC"/>
    <w:rsid w:val="009E444D"/>
    <w:rsid w:val="00A01AD8"/>
    <w:rsid w:val="00A04845"/>
    <w:rsid w:val="00A05ECE"/>
    <w:rsid w:val="00A07B6F"/>
    <w:rsid w:val="00A1060C"/>
    <w:rsid w:val="00A16D87"/>
    <w:rsid w:val="00A16DD8"/>
    <w:rsid w:val="00A2214A"/>
    <w:rsid w:val="00A222D3"/>
    <w:rsid w:val="00A306BF"/>
    <w:rsid w:val="00A315D4"/>
    <w:rsid w:val="00A34C92"/>
    <w:rsid w:val="00A43986"/>
    <w:rsid w:val="00A455F1"/>
    <w:rsid w:val="00A471D4"/>
    <w:rsid w:val="00A521CF"/>
    <w:rsid w:val="00A66074"/>
    <w:rsid w:val="00A67975"/>
    <w:rsid w:val="00A67C2B"/>
    <w:rsid w:val="00A719DE"/>
    <w:rsid w:val="00A73104"/>
    <w:rsid w:val="00A74852"/>
    <w:rsid w:val="00A815D7"/>
    <w:rsid w:val="00A82B9A"/>
    <w:rsid w:val="00A86C2C"/>
    <w:rsid w:val="00A87099"/>
    <w:rsid w:val="00A91212"/>
    <w:rsid w:val="00A91F6D"/>
    <w:rsid w:val="00A97569"/>
    <w:rsid w:val="00A97F05"/>
    <w:rsid w:val="00AA0C78"/>
    <w:rsid w:val="00AA4140"/>
    <w:rsid w:val="00AB2CD6"/>
    <w:rsid w:val="00AB35F2"/>
    <w:rsid w:val="00AB4AAC"/>
    <w:rsid w:val="00AB52C8"/>
    <w:rsid w:val="00AC0527"/>
    <w:rsid w:val="00AC3087"/>
    <w:rsid w:val="00AC654B"/>
    <w:rsid w:val="00AC69C0"/>
    <w:rsid w:val="00AC6A8A"/>
    <w:rsid w:val="00AC71CD"/>
    <w:rsid w:val="00AD2D1E"/>
    <w:rsid w:val="00AD3B41"/>
    <w:rsid w:val="00AD506D"/>
    <w:rsid w:val="00AD7DE5"/>
    <w:rsid w:val="00AE047F"/>
    <w:rsid w:val="00AE16E1"/>
    <w:rsid w:val="00AE319F"/>
    <w:rsid w:val="00AF38FB"/>
    <w:rsid w:val="00AF3C9D"/>
    <w:rsid w:val="00AF7C57"/>
    <w:rsid w:val="00AF7D29"/>
    <w:rsid w:val="00B00987"/>
    <w:rsid w:val="00B00CB2"/>
    <w:rsid w:val="00B015EA"/>
    <w:rsid w:val="00B02AC4"/>
    <w:rsid w:val="00B02BEA"/>
    <w:rsid w:val="00B03C00"/>
    <w:rsid w:val="00B054FA"/>
    <w:rsid w:val="00B063E2"/>
    <w:rsid w:val="00B073D1"/>
    <w:rsid w:val="00B1182F"/>
    <w:rsid w:val="00B12EBB"/>
    <w:rsid w:val="00B165D8"/>
    <w:rsid w:val="00B201D7"/>
    <w:rsid w:val="00B32A77"/>
    <w:rsid w:val="00B36804"/>
    <w:rsid w:val="00B37275"/>
    <w:rsid w:val="00B432A6"/>
    <w:rsid w:val="00B4338C"/>
    <w:rsid w:val="00B439BB"/>
    <w:rsid w:val="00B44A8A"/>
    <w:rsid w:val="00B44A9F"/>
    <w:rsid w:val="00B44EEB"/>
    <w:rsid w:val="00B511C9"/>
    <w:rsid w:val="00B52802"/>
    <w:rsid w:val="00B55721"/>
    <w:rsid w:val="00B5796E"/>
    <w:rsid w:val="00B6061B"/>
    <w:rsid w:val="00B6444D"/>
    <w:rsid w:val="00B64FD7"/>
    <w:rsid w:val="00B67D05"/>
    <w:rsid w:val="00B67FF7"/>
    <w:rsid w:val="00B71392"/>
    <w:rsid w:val="00B72D8F"/>
    <w:rsid w:val="00B75F10"/>
    <w:rsid w:val="00B76C14"/>
    <w:rsid w:val="00B773B4"/>
    <w:rsid w:val="00B81C11"/>
    <w:rsid w:val="00B862ED"/>
    <w:rsid w:val="00B91712"/>
    <w:rsid w:val="00B93C05"/>
    <w:rsid w:val="00B944D5"/>
    <w:rsid w:val="00B94800"/>
    <w:rsid w:val="00B94CF1"/>
    <w:rsid w:val="00B95B55"/>
    <w:rsid w:val="00B97E4C"/>
    <w:rsid w:val="00B97E81"/>
    <w:rsid w:val="00B97EA5"/>
    <w:rsid w:val="00BA1A51"/>
    <w:rsid w:val="00BA3DCC"/>
    <w:rsid w:val="00BB0B6F"/>
    <w:rsid w:val="00BB0E66"/>
    <w:rsid w:val="00BB4B96"/>
    <w:rsid w:val="00BB5BD3"/>
    <w:rsid w:val="00BC493B"/>
    <w:rsid w:val="00BC6C87"/>
    <w:rsid w:val="00BD1223"/>
    <w:rsid w:val="00BD14F2"/>
    <w:rsid w:val="00BD1C3D"/>
    <w:rsid w:val="00BD3702"/>
    <w:rsid w:val="00BE22F8"/>
    <w:rsid w:val="00BE4979"/>
    <w:rsid w:val="00BE7F91"/>
    <w:rsid w:val="00BF39BD"/>
    <w:rsid w:val="00BF4244"/>
    <w:rsid w:val="00BF5481"/>
    <w:rsid w:val="00BF7D63"/>
    <w:rsid w:val="00C02C01"/>
    <w:rsid w:val="00C10EBB"/>
    <w:rsid w:val="00C112BE"/>
    <w:rsid w:val="00C13CDD"/>
    <w:rsid w:val="00C15A05"/>
    <w:rsid w:val="00C16475"/>
    <w:rsid w:val="00C221D7"/>
    <w:rsid w:val="00C23B20"/>
    <w:rsid w:val="00C23CE1"/>
    <w:rsid w:val="00C25575"/>
    <w:rsid w:val="00C26124"/>
    <w:rsid w:val="00C26D68"/>
    <w:rsid w:val="00C273F9"/>
    <w:rsid w:val="00C32A41"/>
    <w:rsid w:val="00C37DE1"/>
    <w:rsid w:val="00C40CC8"/>
    <w:rsid w:val="00C4353E"/>
    <w:rsid w:val="00C445C2"/>
    <w:rsid w:val="00C44F93"/>
    <w:rsid w:val="00C456C2"/>
    <w:rsid w:val="00C51169"/>
    <w:rsid w:val="00C5309D"/>
    <w:rsid w:val="00C61182"/>
    <w:rsid w:val="00C63439"/>
    <w:rsid w:val="00C65757"/>
    <w:rsid w:val="00C65BE2"/>
    <w:rsid w:val="00C708FA"/>
    <w:rsid w:val="00C70A64"/>
    <w:rsid w:val="00C71526"/>
    <w:rsid w:val="00C759D8"/>
    <w:rsid w:val="00C76E7F"/>
    <w:rsid w:val="00C772BC"/>
    <w:rsid w:val="00C82578"/>
    <w:rsid w:val="00C82CA2"/>
    <w:rsid w:val="00C8699D"/>
    <w:rsid w:val="00C920ED"/>
    <w:rsid w:val="00C92183"/>
    <w:rsid w:val="00C93CDF"/>
    <w:rsid w:val="00C946E3"/>
    <w:rsid w:val="00C95832"/>
    <w:rsid w:val="00C96E52"/>
    <w:rsid w:val="00CA40B0"/>
    <w:rsid w:val="00CA41DF"/>
    <w:rsid w:val="00CA4C9A"/>
    <w:rsid w:val="00CC02D6"/>
    <w:rsid w:val="00CC2B96"/>
    <w:rsid w:val="00CC3BA2"/>
    <w:rsid w:val="00CC4CF3"/>
    <w:rsid w:val="00CC4F1F"/>
    <w:rsid w:val="00CC6BFE"/>
    <w:rsid w:val="00CC6CAB"/>
    <w:rsid w:val="00CD4FD2"/>
    <w:rsid w:val="00CD6B26"/>
    <w:rsid w:val="00CE3C7D"/>
    <w:rsid w:val="00CE7DEE"/>
    <w:rsid w:val="00CF04B5"/>
    <w:rsid w:val="00CF166A"/>
    <w:rsid w:val="00CF1BD2"/>
    <w:rsid w:val="00CF3473"/>
    <w:rsid w:val="00D02659"/>
    <w:rsid w:val="00D0779E"/>
    <w:rsid w:val="00D10475"/>
    <w:rsid w:val="00D10B84"/>
    <w:rsid w:val="00D11F63"/>
    <w:rsid w:val="00D138B0"/>
    <w:rsid w:val="00D144C6"/>
    <w:rsid w:val="00D1556E"/>
    <w:rsid w:val="00D15846"/>
    <w:rsid w:val="00D1615A"/>
    <w:rsid w:val="00D16313"/>
    <w:rsid w:val="00D170D3"/>
    <w:rsid w:val="00D236CB"/>
    <w:rsid w:val="00D2402C"/>
    <w:rsid w:val="00D240C0"/>
    <w:rsid w:val="00D25ABB"/>
    <w:rsid w:val="00D27424"/>
    <w:rsid w:val="00D308B6"/>
    <w:rsid w:val="00D311E2"/>
    <w:rsid w:val="00D321F8"/>
    <w:rsid w:val="00D41AAD"/>
    <w:rsid w:val="00D45770"/>
    <w:rsid w:val="00D47494"/>
    <w:rsid w:val="00D51D06"/>
    <w:rsid w:val="00D527BB"/>
    <w:rsid w:val="00D61922"/>
    <w:rsid w:val="00D631A9"/>
    <w:rsid w:val="00D66606"/>
    <w:rsid w:val="00D67DC2"/>
    <w:rsid w:val="00D73EC0"/>
    <w:rsid w:val="00D75F9B"/>
    <w:rsid w:val="00D87194"/>
    <w:rsid w:val="00D95406"/>
    <w:rsid w:val="00DA5494"/>
    <w:rsid w:val="00DA6CE4"/>
    <w:rsid w:val="00DB1153"/>
    <w:rsid w:val="00DB4F6E"/>
    <w:rsid w:val="00DC0485"/>
    <w:rsid w:val="00DC1058"/>
    <w:rsid w:val="00DC1504"/>
    <w:rsid w:val="00DC2325"/>
    <w:rsid w:val="00DC7266"/>
    <w:rsid w:val="00DD2FF3"/>
    <w:rsid w:val="00DD5ADB"/>
    <w:rsid w:val="00DD7CE5"/>
    <w:rsid w:val="00DE009E"/>
    <w:rsid w:val="00DE0D2D"/>
    <w:rsid w:val="00DE10D2"/>
    <w:rsid w:val="00DE1321"/>
    <w:rsid w:val="00DE1D9B"/>
    <w:rsid w:val="00DE2899"/>
    <w:rsid w:val="00DE3E78"/>
    <w:rsid w:val="00DF0FF8"/>
    <w:rsid w:val="00DF50CD"/>
    <w:rsid w:val="00DF59FF"/>
    <w:rsid w:val="00DF6D5C"/>
    <w:rsid w:val="00E01AB4"/>
    <w:rsid w:val="00E02D96"/>
    <w:rsid w:val="00E037E6"/>
    <w:rsid w:val="00E04416"/>
    <w:rsid w:val="00E132C6"/>
    <w:rsid w:val="00E14A15"/>
    <w:rsid w:val="00E17947"/>
    <w:rsid w:val="00E23E6D"/>
    <w:rsid w:val="00E31AFF"/>
    <w:rsid w:val="00E31DCB"/>
    <w:rsid w:val="00E358CC"/>
    <w:rsid w:val="00E35E31"/>
    <w:rsid w:val="00E4291F"/>
    <w:rsid w:val="00E44EE7"/>
    <w:rsid w:val="00E51323"/>
    <w:rsid w:val="00E52BC9"/>
    <w:rsid w:val="00E56A9D"/>
    <w:rsid w:val="00E605BE"/>
    <w:rsid w:val="00E60E1C"/>
    <w:rsid w:val="00E62ED3"/>
    <w:rsid w:val="00E719F2"/>
    <w:rsid w:val="00E73328"/>
    <w:rsid w:val="00E73BD5"/>
    <w:rsid w:val="00E75507"/>
    <w:rsid w:val="00E836DC"/>
    <w:rsid w:val="00E8502D"/>
    <w:rsid w:val="00E87DC4"/>
    <w:rsid w:val="00E90AEA"/>
    <w:rsid w:val="00E90DB8"/>
    <w:rsid w:val="00E9343D"/>
    <w:rsid w:val="00EA27BF"/>
    <w:rsid w:val="00EA31BE"/>
    <w:rsid w:val="00EA5DA8"/>
    <w:rsid w:val="00EA6953"/>
    <w:rsid w:val="00EB4AEB"/>
    <w:rsid w:val="00EB6926"/>
    <w:rsid w:val="00EC071B"/>
    <w:rsid w:val="00EC1F78"/>
    <w:rsid w:val="00EC2A70"/>
    <w:rsid w:val="00EC76E0"/>
    <w:rsid w:val="00EC7FAB"/>
    <w:rsid w:val="00ED2180"/>
    <w:rsid w:val="00ED23A3"/>
    <w:rsid w:val="00ED38F8"/>
    <w:rsid w:val="00ED7394"/>
    <w:rsid w:val="00EE05BA"/>
    <w:rsid w:val="00EE2A43"/>
    <w:rsid w:val="00EE53AD"/>
    <w:rsid w:val="00EE5FDC"/>
    <w:rsid w:val="00EE78A0"/>
    <w:rsid w:val="00EF3261"/>
    <w:rsid w:val="00EF481F"/>
    <w:rsid w:val="00EF5A57"/>
    <w:rsid w:val="00F01A1A"/>
    <w:rsid w:val="00F01DBC"/>
    <w:rsid w:val="00F0489F"/>
    <w:rsid w:val="00F07F9D"/>
    <w:rsid w:val="00F13C43"/>
    <w:rsid w:val="00F14333"/>
    <w:rsid w:val="00F17406"/>
    <w:rsid w:val="00F21D51"/>
    <w:rsid w:val="00F24505"/>
    <w:rsid w:val="00F24DB3"/>
    <w:rsid w:val="00F256FD"/>
    <w:rsid w:val="00F306B7"/>
    <w:rsid w:val="00F36155"/>
    <w:rsid w:val="00F40BF1"/>
    <w:rsid w:val="00F40CE6"/>
    <w:rsid w:val="00F41C58"/>
    <w:rsid w:val="00F423AF"/>
    <w:rsid w:val="00F44209"/>
    <w:rsid w:val="00F551CD"/>
    <w:rsid w:val="00F555F1"/>
    <w:rsid w:val="00F55A2A"/>
    <w:rsid w:val="00F63A9B"/>
    <w:rsid w:val="00F64F3B"/>
    <w:rsid w:val="00F665FC"/>
    <w:rsid w:val="00F70C1A"/>
    <w:rsid w:val="00F70C61"/>
    <w:rsid w:val="00F70EDE"/>
    <w:rsid w:val="00F72248"/>
    <w:rsid w:val="00F75959"/>
    <w:rsid w:val="00F76A12"/>
    <w:rsid w:val="00F76F71"/>
    <w:rsid w:val="00F81FD3"/>
    <w:rsid w:val="00F85D59"/>
    <w:rsid w:val="00F902B2"/>
    <w:rsid w:val="00F90BFE"/>
    <w:rsid w:val="00F957E3"/>
    <w:rsid w:val="00F965C6"/>
    <w:rsid w:val="00FA1349"/>
    <w:rsid w:val="00FA1495"/>
    <w:rsid w:val="00FA1BE2"/>
    <w:rsid w:val="00FA4B8C"/>
    <w:rsid w:val="00FA5AE4"/>
    <w:rsid w:val="00FA7471"/>
    <w:rsid w:val="00FA7CF8"/>
    <w:rsid w:val="00FB16AE"/>
    <w:rsid w:val="00FB2822"/>
    <w:rsid w:val="00FB3112"/>
    <w:rsid w:val="00FB4121"/>
    <w:rsid w:val="00FB495F"/>
    <w:rsid w:val="00FB4A3A"/>
    <w:rsid w:val="00FB5F9A"/>
    <w:rsid w:val="00FC622B"/>
    <w:rsid w:val="00FD013A"/>
    <w:rsid w:val="00FD02D5"/>
    <w:rsid w:val="00FD0E58"/>
    <w:rsid w:val="00FD1FAE"/>
    <w:rsid w:val="00FD51AC"/>
    <w:rsid w:val="00FD7B1C"/>
    <w:rsid w:val="00FE1565"/>
    <w:rsid w:val="00FE4AED"/>
    <w:rsid w:val="00FE50D4"/>
    <w:rsid w:val="00FE751F"/>
    <w:rsid w:val="00FF2F19"/>
    <w:rsid w:val="00FF56E1"/>
    <w:rsid w:val="00FF7077"/>
    <w:rsid w:val="00FF71FB"/>
    <w:rsid w:val="00FF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E22526"/>
  <w15:chartTrackingRefBased/>
  <w15:docId w15:val="{E1BC1BC6-D0A8-4DFF-B04B-55D05216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1B5E6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iPriority w:val="99"/>
    <w:unhideWhenUsed/>
    <w:rsid w:val="00BE22F8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nhideWhenUsed/>
    <w:rsid w:val="00366012"/>
    <w:pPr>
      <w:widowControl w:val="0"/>
      <w:suppressAutoHyphens/>
      <w:spacing w:after="120"/>
    </w:pPr>
    <w:rPr>
      <w:rFonts w:eastAsia="SimSun" w:cs="Mangal"/>
      <w:kern w:val="2"/>
      <w:lang w:eastAsia="hi-IN" w:bidi="hi-IN"/>
    </w:rPr>
  </w:style>
  <w:style w:type="character" w:customStyle="1" w:styleId="TekstpodstawowyZnak">
    <w:name w:val="Tekst podstawowy Znak"/>
    <w:link w:val="Tekstpodstawowy"/>
    <w:rsid w:val="00366012"/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ekstpodstawowy21">
    <w:name w:val="Tekst podstawowy 21"/>
    <w:basedOn w:val="Normalny"/>
    <w:uiPriority w:val="99"/>
    <w:rsid w:val="00AC6A8A"/>
    <w:pPr>
      <w:suppressAutoHyphens/>
      <w:jc w:val="both"/>
    </w:pPr>
    <w:rPr>
      <w:rFonts w:ascii="Arial" w:hAnsi="Arial" w:cs="Arial"/>
      <w:lang w:eastAsia="ar-SA"/>
    </w:rPr>
  </w:style>
  <w:style w:type="character" w:styleId="Odwoaniedokomentarza">
    <w:name w:val="annotation reference"/>
    <w:rsid w:val="0059255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9255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2551"/>
  </w:style>
  <w:style w:type="paragraph" w:styleId="Tematkomentarza">
    <w:name w:val="annotation subject"/>
    <w:basedOn w:val="Tekstkomentarza"/>
    <w:next w:val="Tekstkomentarza"/>
    <w:link w:val="TematkomentarzaZnak"/>
    <w:rsid w:val="00592551"/>
    <w:rPr>
      <w:b/>
      <w:bCs/>
    </w:rPr>
  </w:style>
  <w:style w:type="character" w:customStyle="1" w:styleId="TematkomentarzaZnak">
    <w:name w:val="Temat komentarza Znak"/>
    <w:link w:val="Tematkomentarza"/>
    <w:rsid w:val="00592551"/>
    <w:rPr>
      <w:b/>
      <w:bCs/>
    </w:rPr>
  </w:style>
  <w:style w:type="paragraph" w:customStyle="1" w:styleId="msolistparagraph0">
    <w:name w:val="msolistparagraph"/>
    <w:basedOn w:val="Normalny"/>
    <w:rsid w:val="006F72CA"/>
    <w:pPr>
      <w:ind w:left="720"/>
      <w:contextualSpacing/>
    </w:pPr>
  </w:style>
  <w:style w:type="paragraph" w:customStyle="1" w:styleId="Default">
    <w:name w:val="Default"/>
    <w:rsid w:val="00990DB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EC2A70"/>
    <w:rPr>
      <w:color w:val="605E5C"/>
      <w:shd w:val="clear" w:color="auto" w:fill="E1DFDD"/>
    </w:rPr>
  </w:style>
  <w:style w:type="character" w:customStyle="1" w:styleId="gmail-apple-converted-space">
    <w:name w:val="gmail-apple-converted-space"/>
    <w:basedOn w:val="Domylnaczcionkaakapitu"/>
    <w:rsid w:val="00997D7C"/>
  </w:style>
  <w:style w:type="character" w:styleId="Uwydatnienie">
    <w:name w:val="Emphasis"/>
    <w:uiPriority w:val="20"/>
    <w:qFormat/>
    <w:rsid w:val="00E836DC"/>
    <w:rPr>
      <w:i/>
      <w:iCs/>
    </w:rPr>
  </w:style>
  <w:style w:type="character" w:customStyle="1" w:styleId="Nagwek3Znak">
    <w:name w:val="Nagłówek 3 Znak"/>
    <w:link w:val="Nagwek3"/>
    <w:rsid w:val="001B5E6E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2F198-AA9E-47E3-BA48-12590077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1434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ARR/BZ/…</vt:lpstr>
    </vt:vector>
  </TitlesOfParts>
  <Company>UMK</Company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ARR/BZ/…</dc:title>
  <dc:subject/>
  <dc:creator>rl</dc:creator>
  <cp:keywords/>
  <cp:lastModifiedBy>Rafał Żak</cp:lastModifiedBy>
  <cp:revision>2</cp:revision>
  <cp:lastPrinted>2023-01-17T14:03:00Z</cp:lastPrinted>
  <dcterms:created xsi:type="dcterms:W3CDTF">2023-01-17T14:04:00Z</dcterms:created>
  <dcterms:modified xsi:type="dcterms:W3CDTF">2023-01-17T14:04:00Z</dcterms:modified>
</cp:coreProperties>
</file>