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55299" w14:textId="77777777" w:rsidR="00492685" w:rsidRPr="00FB4003" w:rsidRDefault="00492685" w:rsidP="00492685">
      <w:pPr>
        <w:suppressAutoHyphens/>
        <w:overflowPunct w:val="0"/>
        <w:autoSpaceDE w:val="0"/>
        <w:ind w:left="6381"/>
        <w:jc w:val="right"/>
        <w:textAlignment w:val="baseline"/>
        <w:rPr>
          <w:rFonts w:ascii="Calibri" w:hAnsi="Calibri" w:cs="Calibri"/>
          <w:b/>
          <w:bCs/>
          <w:i/>
          <w:iCs/>
          <w:kern w:val="1"/>
          <w:sz w:val="22"/>
          <w:szCs w:val="22"/>
          <w:lang w:eastAsia="ar-SA"/>
        </w:rPr>
      </w:pPr>
      <w:bookmarkStart w:id="0" w:name="_Hlk167097685"/>
      <w:bookmarkStart w:id="1" w:name="_Hlk167175409"/>
      <w:bookmarkStart w:id="2" w:name="_Hlk167092653"/>
      <w:bookmarkStart w:id="3" w:name="_Hlk198027989"/>
      <w:r w:rsidRPr="00FB4003">
        <w:rPr>
          <w:rFonts w:ascii="Calibri" w:hAnsi="Calibri" w:cs="Calibri"/>
          <w:i/>
          <w:iCs/>
          <w:kern w:val="1"/>
          <w:sz w:val="20"/>
          <w:szCs w:val="20"/>
          <w:lang w:eastAsia="ar-SA"/>
        </w:rPr>
        <w:t xml:space="preserve">Załącznik nr 1 do oferty cenowej </w:t>
      </w:r>
    </w:p>
    <w:p w14:paraId="43BE7E8A" w14:textId="77777777" w:rsidR="00492685" w:rsidRPr="00FB4003" w:rsidRDefault="00492685" w:rsidP="00492685">
      <w:pPr>
        <w:keepNext/>
        <w:keepLines/>
        <w:tabs>
          <w:tab w:val="left" w:pos="0"/>
        </w:tabs>
        <w:suppressAutoHyphens/>
        <w:overflowPunct w:val="0"/>
        <w:autoSpaceDE w:val="0"/>
        <w:spacing w:before="200"/>
        <w:jc w:val="center"/>
        <w:textAlignment w:val="baseline"/>
        <w:rPr>
          <w:rFonts w:ascii="Calibri" w:hAnsi="Calibri" w:cs="Calibri"/>
          <w:b/>
          <w:bCs/>
          <w:kern w:val="1"/>
          <w:sz w:val="28"/>
          <w:szCs w:val="28"/>
          <w:lang w:eastAsia="ar-SA"/>
        </w:rPr>
      </w:pPr>
      <w:bookmarkStart w:id="4" w:name="_Hlk83029467"/>
      <w:bookmarkEnd w:id="0"/>
      <w:r w:rsidRPr="00FB4003">
        <w:rPr>
          <w:rFonts w:ascii="Calibri" w:hAnsi="Calibri" w:cs="Calibri"/>
          <w:b/>
          <w:bCs/>
          <w:kern w:val="1"/>
          <w:sz w:val="28"/>
          <w:szCs w:val="28"/>
          <w:lang w:eastAsia="ar-SA"/>
        </w:rPr>
        <w:t>Oświadczenie</w:t>
      </w:r>
    </w:p>
    <w:p w14:paraId="7E094E7E" w14:textId="77777777" w:rsidR="00492685" w:rsidRPr="00FB4003" w:rsidRDefault="00492685" w:rsidP="00492685">
      <w:pPr>
        <w:keepNext/>
        <w:keepLines/>
        <w:tabs>
          <w:tab w:val="left" w:pos="0"/>
        </w:tabs>
        <w:suppressAutoHyphens/>
        <w:overflowPunct w:val="0"/>
        <w:autoSpaceDE w:val="0"/>
        <w:spacing w:before="200" w:after="120"/>
        <w:jc w:val="center"/>
        <w:textAlignment w:val="baseline"/>
        <w:rPr>
          <w:rFonts w:ascii="Calibri" w:hAnsi="Calibri" w:cs="Calibri"/>
          <w:kern w:val="1"/>
          <w:sz w:val="28"/>
          <w:szCs w:val="28"/>
          <w:lang w:eastAsia="ar-SA"/>
        </w:rPr>
      </w:pPr>
      <w:r w:rsidRPr="00FB4003">
        <w:rPr>
          <w:rFonts w:ascii="Calibri" w:hAnsi="Calibri" w:cs="Calibri"/>
          <w:b/>
          <w:bCs/>
          <w:kern w:val="1"/>
          <w:sz w:val="28"/>
          <w:szCs w:val="28"/>
          <w:lang w:eastAsia="ar-SA"/>
        </w:rPr>
        <w:t xml:space="preserve">o </w:t>
      </w:r>
      <w:r>
        <w:rPr>
          <w:rFonts w:ascii="Calibri" w:hAnsi="Calibri" w:cs="Calibri"/>
          <w:b/>
          <w:bCs/>
          <w:kern w:val="1"/>
          <w:sz w:val="28"/>
          <w:szCs w:val="28"/>
          <w:lang w:eastAsia="ar-SA"/>
        </w:rPr>
        <w:t xml:space="preserve">braku podstaw do wykluczenia i o </w:t>
      </w:r>
      <w:r w:rsidRPr="00FB4003">
        <w:rPr>
          <w:rFonts w:ascii="Calibri" w:hAnsi="Calibri" w:cs="Calibri"/>
          <w:b/>
          <w:bCs/>
          <w:kern w:val="1"/>
          <w:sz w:val="28"/>
          <w:szCs w:val="28"/>
          <w:lang w:eastAsia="ar-SA"/>
        </w:rPr>
        <w:t>spełnianiu warunków udziału w postępowaniu</w:t>
      </w:r>
    </w:p>
    <w:bookmarkEnd w:id="4"/>
    <w:p w14:paraId="46153A39" w14:textId="77777777" w:rsidR="00492685" w:rsidRPr="00FB4003" w:rsidRDefault="00492685" w:rsidP="00492685">
      <w:pPr>
        <w:suppressAutoHyphens/>
        <w:overflowPunct w:val="0"/>
        <w:autoSpaceDE w:val="0"/>
        <w:textAlignment w:val="baseline"/>
        <w:rPr>
          <w:rFonts w:ascii="Calibri" w:hAnsi="Calibri" w:cs="Calibri"/>
          <w:kern w:val="1"/>
          <w:sz w:val="22"/>
          <w:szCs w:val="22"/>
          <w:lang w:eastAsia="ar-SA"/>
        </w:rPr>
      </w:pPr>
    </w:p>
    <w:p w14:paraId="1F8DF5D9" w14:textId="77777777" w:rsidR="00155944" w:rsidRDefault="00492685" w:rsidP="00D65AA5">
      <w:pPr>
        <w:suppressAutoHyphens/>
        <w:overflowPunct w:val="0"/>
        <w:autoSpaceDE w:val="0"/>
        <w:spacing w:line="276" w:lineRule="auto"/>
        <w:ind w:left="360"/>
        <w:jc w:val="both"/>
        <w:textAlignment w:val="baseline"/>
        <w:rPr>
          <w:rFonts w:ascii="Calibri" w:hAnsi="Calibri" w:cs="Calibri"/>
          <w:kern w:val="1"/>
          <w:sz w:val="22"/>
          <w:szCs w:val="22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 xml:space="preserve">Przystępując do postępowania o udzielenie zamówienia: </w:t>
      </w:r>
      <w:bookmarkStart w:id="5" w:name="_Hlk227752711"/>
      <w:r w:rsidR="00155944" w:rsidRPr="00155944">
        <w:rPr>
          <w:rFonts w:ascii="Calibri" w:hAnsi="Calibri" w:cs="Calibri"/>
          <w:kern w:val="1"/>
          <w:sz w:val="22"/>
          <w:szCs w:val="22"/>
          <w:lang w:eastAsia="ar-SA"/>
        </w:rPr>
        <w:t>ZAM/10/OWES/2026</w:t>
      </w:r>
      <w:bookmarkEnd w:id="5"/>
    </w:p>
    <w:p w14:paraId="189A5AC2" w14:textId="5A08D2DB" w:rsidR="00492685" w:rsidRDefault="00492685" w:rsidP="00D65AA5">
      <w:pPr>
        <w:suppressAutoHyphens/>
        <w:overflowPunct w:val="0"/>
        <w:autoSpaceDE w:val="0"/>
        <w:spacing w:line="276" w:lineRule="auto"/>
        <w:ind w:left="360"/>
        <w:jc w:val="both"/>
        <w:textAlignment w:val="baseline"/>
        <w:rPr>
          <w:rFonts w:ascii="Calibri" w:hAnsi="Calibri" w:cs="Calibri"/>
          <w:kern w:val="1"/>
          <w:sz w:val="22"/>
          <w:szCs w:val="22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 xml:space="preserve">ja niżej podpisany/a (imię i nazwisko) </w:t>
      </w:r>
    </w:p>
    <w:p w14:paraId="27AEE76E" w14:textId="77777777" w:rsidR="00D65AA5" w:rsidRPr="00FB4003" w:rsidRDefault="00D65AA5" w:rsidP="00D65AA5">
      <w:pPr>
        <w:suppressAutoHyphens/>
        <w:overflowPunct w:val="0"/>
        <w:autoSpaceDE w:val="0"/>
        <w:spacing w:line="276" w:lineRule="auto"/>
        <w:ind w:left="360"/>
        <w:jc w:val="both"/>
        <w:textAlignment w:val="baseline"/>
        <w:rPr>
          <w:rFonts w:ascii="Calibri" w:hAnsi="Calibri" w:cs="Calibri"/>
          <w:kern w:val="1"/>
          <w:sz w:val="22"/>
          <w:szCs w:val="22"/>
          <w:lang w:eastAsia="ar-SA"/>
        </w:rPr>
      </w:pPr>
    </w:p>
    <w:p w14:paraId="74987374" w14:textId="4BE09D82" w:rsidR="00492685" w:rsidRPr="00FB4003" w:rsidRDefault="00492685" w:rsidP="00D65AA5">
      <w:pPr>
        <w:suppressAutoHyphens/>
        <w:spacing w:after="120" w:line="276" w:lineRule="auto"/>
        <w:ind w:firstLine="644"/>
        <w:rPr>
          <w:rFonts w:ascii="Calibri" w:hAnsi="Calibri" w:cs="Calibri"/>
          <w:kern w:val="1"/>
          <w:sz w:val="22"/>
          <w:szCs w:val="22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>_______________________________________________________________________________________</w:t>
      </w:r>
      <w:r w:rsidR="00D65AA5">
        <w:rPr>
          <w:rFonts w:ascii="Calibri" w:hAnsi="Calibri" w:cs="Calibri"/>
          <w:kern w:val="1"/>
          <w:sz w:val="22"/>
          <w:szCs w:val="22"/>
          <w:lang w:eastAsia="ar-SA"/>
        </w:rPr>
        <w:t>___</w:t>
      </w:r>
    </w:p>
    <w:p w14:paraId="7D1CF480" w14:textId="77777777" w:rsidR="00D65AA5" w:rsidRPr="00D65AA5" w:rsidRDefault="00492685" w:rsidP="00D65AA5">
      <w:pPr>
        <w:pStyle w:val="Akapitzlist"/>
        <w:numPr>
          <w:ilvl w:val="0"/>
          <w:numId w:val="32"/>
        </w:numPr>
        <w:tabs>
          <w:tab w:val="left" w:pos="0"/>
        </w:tabs>
        <w:suppressAutoHyphens/>
        <w:spacing w:after="120" w:line="240" w:lineRule="atLeast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bookmarkStart w:id="6" w:name="_Hlk198028840"/>
      <w:r w:rsidRPr="00D65AA5">
        <w:rPr>
          <w:rFonts w:ascii="Calibri" w:hAnsi="Calibri" w:cs="Calibri"/>
          <w:b/>
          <w:kern w:val="1"/>
          <w:sz w:val="22"/>
          <w:szCs w:val="22"/>
          <w:lang w:eastAsia="ar-SA"/>
        </w:rPr>
        <w:t>Oświadczam, że spełniam</w:t>
      </w:r>
      <w:r w:rsidRPr="00D65AA5">
        <w:rPr>
          <w:rFonts w:ascii="Calibri" w:hAnsi="Calibri" w:cs="Calibri"/>
          <w:b/>
          <w:bCs/>
          <w:kern w:val="1"/>
          <w:sz w:val="22"/>
          <w:szCs w:val="22"/>
          <w:lang w:eastAsia="ar-SA"/>
        </w:rPr>
        <w:t xml:space="preserve"> łącznie wszystkie przesłanki określone przez Zamawiającego wskazane w niniejszym załączniku</w:t>
      </w:r>
      <w:r w:rsidRPr="00D65AA5">
        <w:rPr>
          <w:rFonts w:ascii="Calibri" w:hAnsi="Calibri" w:cs="Calibri"/>
          <w:b/>
          <w:kern w:val="1"/>
          <w:sz w:val="22"/>
          <w:szCs w:val="22"/>
          <w:lang w:eastAsia="ar-SA"/>
        </w:rPr>
        <w:t xml:space="preserve"> dotyczące:</w:t>
      </w:r>
      <w:bookmarkEnd w:id="6"/>
    </w:p>
    <w:p w14:paraId="30F3A00A" w14:textId="77777777" w:rsidR="00D65AA5" w:rsidRDefault="00492685" w:rsidP="00D65AA5">
      <w:pPr>
        <w:pStyle w:val="Akapitzlist"/>
        <w:numPr>
          <w:ilvl w:val="0"/>
          <w:numId w:val="33"/>
        </w:numPr>
        <w:tabs>
          <w:tab w:val="left" w:pos="0"/>
        </w:tabs>
        <w:suppressAutoHyphens/>
        <w:spacing w:after="120" w:line="240" w:lineRule="atLeast"/>
        <w:ind w:left="993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>posiadania zdolności technicznej i zawodowej w szczególności niezbędnej, wymaganej wiedzy z zakresu przedmiotu zamówienia oraz dysponowania osobami umożliwiającymi realizację zamówienia na odpowiednim poziomie jakości;</w:t>
      </w:r>
    </w:p>
    <w:p w14:paraId="3494EDEF" w14:textId="77777777" w:rsidR="00D65AA5" w:rsidRDefault="00492685" w:rsidP="00D65AA5">
      <w:pPr>
        <w:pStyle w:val="Akapitzlist"/>
        <w:numPr>
          <w:ilvl w:val="0"/>
          <w:numId w:val="32"/>
        </w:numPr>
        <w:tabs>
          <w:tab w:val="left" w:pos="0"/>
        </w:tabs>
        <w:suppressAutoHyphens/>
        <w:spacing w:after="120" w:line="240" w:lineRule="atLeast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D65AA5">
        <w:rPr>
          <w:rFonts w:ascii="Calibri" w:hAnsi="Calibri" w:cs="Calibri"/>
          <w:b/>
          <w:bCs/>
          <w:kern w:val="1"/>
          <w:sz w:val="22"/>
          <w:szCs w:val="22"/>
          <w:lang w:eastAsia="ar-SA"/>
        </w:rPr>
        <w:t>Oświadczam, że nie jestem powiązany z Zamawiającym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 w sposób, o którym mowa w rozdziale 6 ust.1 zapytania ofertowego tj. nie posiadam żadnych powią</w:t>
      </w:r>
      <w:r w:rsidR="0003454F"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zań osobowych lub kapitałowych 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>z zamawiającym, które mogłyby rodzić wątpliwości co do mojej bezstronności lub</w:t>
      </w:r>
      <w:r w:rsidR="0003454F"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 niezależności 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>w związku z postępowaniem o udzielenie zamówienia.</w:t>
      </w:r>
    </w:p>
    <w:p w14:paraId="7B4ADDB8" w14:textId="5AEF0F0D" w:rsidR="00D65AA5" w:rsidRDefault="00492685" w:rsidP="00D65AA5">
      <w:pPr>
        <w:pStyle w:val="Akapitzlist"/>
        <w:numPr>
          <w:ilvl w:val="0"/>
          <w:numId w:val="32"/>
        </w:numPr>
        <w:tabs>
          <w:tab w:val="left" w:pos="0"/>
        </w:tabs>
        <w:suppressAutoHyphens/>
        <w:spacing w:after="120" w:line="240" w:lineRule="atLeast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D65AA5">
        <w:rPr>
          <w:rFonts w:ascii="Calibri" w:hAnsi="Calibri" w:cs="Calibri"/>
          <w:b/>
          <w:bCs/>
          <w:kern w:val="1"/>
          <w:sz w:val="22"/>
          <w:szCs w:val="22"/>
          <w:lang w:eastAsia="ar-SA"/>
        </w:rPr>
        <w:t>Oświadczam, że nie podlegam wykluczeniu z postępowania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 na podstawie art. 5k rozporządzenia Rady (UE) 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br/>
        <w:t>nr 833/2014 z dnia 31 lipca 2014 r. dotyczącego śro</w:t>
      </w:r>
      <w:r w:rsid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dków ograniczających w związku 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 </w:t>
      </w:r>
    </w:p>
    <w:p w14:paraId="6DB7E367" w14:textId="77777777" w:rsidR="00D65AA5" w:rsidRDefault="00492685" w:rsidP="00D65AA5">
      <w:pPr>
        <w:pStyle w:val="Akapitzlist"/>
        <w:numPr>
          <w:ilvl w:val="0"/>
          <w:numId w:val="32"/>
        </w:numPr>
        <w:tabs>
          <w:tab w:val="left" w:pos="0"/>
        </w:tabs>
        <w:suppressAutoHyphens/>
        <w:spacing w:after="120" w:line="240" w:lineRule="atLeast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D65AA5">
        <w:rPr>
          <w:rFonts w:ascii="Calibri" w:hAnsi="Calibri" w:cs="Calibri"/>
          <w:b/>
          <w:bCs/>
          <w:kern w:val="1"/>
          <w:sz w:val="22"/>
          <w:szCs w:val="22"/>
          <w:lang w:eastAsia="ar-SA"/>
        </w:rPr>
        <w:t>Oświadczam, że nie zachodzą w stosunku do mnie przesłanki wykluczenia z postępowania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 xml:space="preserve"> 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br/>
        <w:t xml:space="preserve">na podstawie art. 7 ust. 1 ustawy z dnia 13 kwietnia 2022 r. o szczególnych rozwiązaniach w zakresie przeciwdziałania wspieraniu agresji na Ukrainę oraz służących ochronie bezpieczeństwa narodowego (Dz. U. poz. 835). </w:t>
      </w:r>
    </w:p>
    <w:p w14:paraId="6655A48B" w14:textId="71A356D0" w:rsidR="00492685" w:rsidRPr="00D65AA5" w:rsidRDefault="00492685" w:rsidP="00D65AA5">
      <w:pPr>
        <w:pStyle w:val="Akapitzlist"/>
        <w:numPr>
          <w:ilvl w:val="0"/>
          <w:numId w:val="32"/>
        </w:numPr>
        <w:tabs>
          <w:tab w:val="left" w:pos="0"/>
        </w:tabs>
        <w:suppressAutoHyphens/>
        <w:spacing w:after="120" w:line="240" w:lineRule="atLeast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D65AA5">
        <w:rPr>
          <w:rFonts w:ascii="Calibri" w:hAnsi="Calibri" w:cs="Calibri"/>
          <w:b/>
          <w:bCs/>
          <w:kern w:val="1"/>
          <w:sz w:val="22"/>
          <w:szCs w:val="22"/>
          <w:lang w:eastAsia="ar-SA"/>
        </w:rPr>
        <w:t>Oświadczam, że nie podjąłem/podjęłam jakichkolwiek działań dyskryminujących sprzecznych z zasadami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t>,</w:t>
      </w:r>
      <w:r w:rsidRPr="00D65AA5">
        <w:rPr>
          <w:rFonts w:ascii="Calibri" w:hAnsi="Calibri" w:cs="Calibri"/>
          <w:kern w:val="1"/>
          <w:sz w:val="22"/>
          <w:szCs w:val="22"/>
          <w:lang w:eastAsia="ar-SA"/>
        </w:rPr>
        <w:br/>
        <w:t>o których mowa w art. 9 ust. 3 Rozporządzenia Parlamentu Europejskiego i Rady (UE) nr 2021/1060 z dnia 24.06.2021r. oraz nie opublikowane zostały wyroki sądu ani wyniki kontroli świadczące o prowadzeniu takich działań, a także nie rozpatrzono pozytywnie skarg w związku z prowadzeniem działań dyskryminujących oraz nie podano do publicznej wiadomości niezgodności działań z zasadami niedyskryminacji.</w:t>
      </w:r>
    </w:p>
    <w:p w14:paraId="7E964ED8" w14:textId="3687681C" w:rsidR="00492685" w:rsidRPr="00FB4003" w:rsidRDefault="00492685" w:rsidP="00492685">
      <w:pPr>
        <w:suppressAutoHyphens/>
        <w:spacing w:after="120" w:line="276" w:lineRule="auto"/>
        <w:ind w:right="28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>Oświadczam, że wszystkie informacje podane w powyższ</w:t>
      </w:r>
      <w:r w:rsidR="00E9364E">
        <w:rPr>
          <w:rFonts w:ascii="Calibri" w:hAnsi="Calibri" w:cs="Calibri"/>
          <w:kern w:val="1"/>
          <w:sz w:val="22"/>
          <w:szCs w:val="22"/>
          <w:lang w:eastAsia="ar-SA"/>
        </w:rPr>
        <w:t xml:space="preserve">ych oświadczeniach są aktualne </w:t>
      </w: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>i zgodne z prawdą oraz zostały przedstawione z pełną świadomością konsekwencji wprowadzenia zamawiającego w błąd przy przedstawianiu informacji.</w:t>
      </w:r>
      <w:r w:rsidRPr="00FB4003">
        <w:rPr>
          <w:rFonts w:ascii="Calibri" w:hAnsi="Calibri" w:cs="Calibri"/>
          <w:i/>
          <w:kern w:val="1"/>
          <w:sz w:val="22"/>
          <w:szCs w:val="22"/>
          <w:lang w:eastAsia="ar-SA"/>
        </w:rPr>
        <w:t xml:space="preserve"> </w:t>
      </w:r>
    </w:p>
    <w:p w14:paraId="675BB951" w14:textId="77777777" w:rsidR="00492685" w:rsidRPr="00FB4003" w:rsidRDefault="00492685" w:rsidP="00492685">
      <w:pPr>
        <w:suppressAutoHyphens/>
        <w:spacing w:after="120" w:line="276" w:lineRule="auto"/>
        <w:ind w:right="311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</w:p>
    <w:p w14:paraId="44E13437" w14:textId="77777777" w:rsidR="00492685" w:rsidRPr="00FB4003" w:rsidRDefault="00492685" w:rsidP="00492685">
      <w:pPr>
        <w:suppressAutoHyphens/>
        <w:spacing w:line="240" w:lineRule="atLeast"/>
        <w:ind w:left="2410" w:hanging="2410"/>
        <w:jc w:val="both"/>
        <w:rPr>
          <w:rFonts w:ascii="Calibri" w:hAnsi="Calibri" w:cs="Calibri"/>
          <w:kern w:val="1"/>
          <w:sz w:val="22"/>
          <w:szCs w:val="22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u w:val="single"/>
          <w:lang w:eastAsia="ar-SA"/>
        </w:rPr>
        <w:t>..................................................</w:t>
      </w:r>
    </w:p>
    <w:p w14:paraId="0E9CE904" w14:textId="77777777" w:rsidR="00492685" w:rsidRPr="00FB4003" w:rsidRDefault="00492685" w:rsidP="00492685">
      <w:pPr>
        <w:suppressAutoHyphens/>
        <w:spacing w:after="360" w:line="240" w:lineRule="atLeast"/>
        <w:ind w:left="142" w:firstLine="567"/>
        <w:jc w:val="both"/>
        <w:rPr>
          <w:rFonts w:ascii="Calibri" w:hAnsi="Calibri" w:cs="Calibri"/>
          <w:kern w:val="1"/>
          <w:sz w:val="20"/>
          <w:szCs w:val="20"/>
          <w:u w:val="single"/>
          <w:lang w:eastAsia="ar-SA"/>
        </w:rPr>
      </w:pPr>
      <w:r w:rsidRPr="00FB4003">
        <w:rPr>
          <w:rFonts w:ascii="Calibri" w:hAnsi="Calibri" w:cs="Calibri"/>
          <w:kern w:val="1"/>
          <w:sz w:val="20"/>
          <w:szCs w:val="20"/>
          <w:lang w:eastAsia="ar-SA"/>
        </w:rPr>
        <w:t xml:space="preserve">(miejsce i data)         </w:t>
      </w:r>
    </w:p>
    <w:p w14:paraId="34A3F96C" w14:textId="77777777" w:rsidR="00492685" w:rsidRPr="00FB4003" w:rsidRDefault="00492685" w:rsidP="00492685">
      <w:pPr>
        <w:tabs>
          <w:tab w:val="left" w:pos="3261"/>
        </w:tabs>
        <w:suppressAutoHyphens/>
        <w:spacing w:line="240" w:lineRule="atLeast"/>
        <w:jc w:val="right"/>
        <w:rPr>
          <w:rFonts w:ascii="Calibri" w:hAnsi="Calibri" w:cs="Calibri"/>
          <w:kern w:val="1"/>
          <w:sz w:val="22"/>
          <w:szCs w:val="22"/>
          <w:lang w:eastAsia="ar-SA"/>
        </w:rPr>
      </w:pPr>
      <w:r>
        <w:rPr>
          <w:rFonts w:ascii="Calibri" w:hAnsi="Calibri" w:cs="Calibri"/>
          <w:kern w:val="1"/>
          <w:sz w:val="22"/>
          <w:szCs w:val="22"/>
          <w:u w:val="single"/>
          <w:lang w:eastAsia="ar-SA"/>
        </w:rPr>
        <w:t xml:space="preserve">   </w:t>
      </w:r>
      <w:r w:rsidRPr="00FB4003">
        <w:rPr>
          <w:rFonts w:ascii="Calibri" w:hAnsi="Calibri" w:cs="Calibri"/>
          <w:kern w:val="1"/>
          <w:sz w:val="22"/>
          <w:szCs w:val="22"/>
          <w:u w:val="single"/>
          <w:lang w:eastAsia="ar-SA"/>
        </w:rPr>
        <w:t>..................................................................................................................</w:t>
      </w:r>
    </w:p>
    <w:p w14:paraId="11A47C34" w14:textId="77777777" w:rsidR="00492685" w:rsidRPr="00FB4003" w:rsidRDefault="00492685" w:rsidP="00492685">
      <w:pPr>
        <w:suppressAutoHyphens/>
        <w:spacing w:line="240" w:lineRule="atLeast"/>
        <w:ind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 xml:space="preserve">                                 </w:t>
      </w: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ab/>
      </w:r>
      <w:r w:rsidRPr="00FB4003">
        <w:rPr>
          <w:rFonts w:ascii="Calibri" w:hAnsi="Calibri" w:cs="Calibri"/>
          <w:kern w:val="1"/>
          <w:sz w:val="22"/>
          <w:szCs w:val="22"/>
          <w:lang w:eastAsia="ar-SA"/>
        </w:rPr>
        <w:tab/>
      </w:r>
      <w:r>
        <w:rPr>
          <w:rFonts w:ascii="Calibri" w:hAnsi="Calibri" w:cs="Calibri"/>
          <w:kern w:val="1"/>
          <w:sz w:val="22"/>
          <w:szCs w:val="22"/>
          <w:lang w:eastAsia="ar-SA"/>
        </w:rPr>
        <w:t xml:space="preserve">                     </w:t>
      </w:r>
      <w:r w:rsidRPr="00FB4003">
        <w:rPr>
          <w:rFonts w:ascii="Calibri" w:hAnsi="Calibri" w:cs="Calibri"/>
          <w:kern w:val="1"/>
          <w:sz w:val="20"/>
          <w:szCs w:val="20"/>
          <w:lang w:eastAsia="ar-SA"/>
        </w:rPr>
        <w:t xml:space="preserve">(podpis  osoby lub osób uprawnionych do reprezentowania wykonawcy </w:t>
      </w:r>
    </w:p>
    <w:p w14:paraId="03074F75" w14:textId="4AFF0241" w:rsidR="00D65AA5" w:rsidRPr="006C5BFE" w:rsidRDefault="00492685" w:rsidP="006C5BFE">
      <w:pPr>
        <w:suppressAutoHyphens/>
        <w:spacing w:line="240" w:lineRule="atLeast"/>
        <w:ind w:left="3545" w:right="453"/>
        <w:jc w:val="both"/>
        <w:rPr>
          <w:rFonts w:ascii="Calibri" w:hAnsi="Calibri" w:cs="Calibri"/>
          <w:kern w:val="1"/>
          <w:sz w:val="20"/>
          <w:szCs w:val="20"/>
          <w:lang w:eastAsia="ar-SA"/>
        </w:rPr>
      </w:pPr>
      <w:r>
        <w:rPr>
          <w:rFonts w:ascii="Calibri" w:hAnsi="Calibri" w:cs="Calibri"/>
          <w:kern w:val="1"/>
          <w:sz w:val="20"/>
          <w:szCs w:val="20"/>
          <w:lang w:eastAsia="ar-SA"/>
        </w:rPr>
        <w:t xml:space="preserve">                                                </w:t>
      </w:r>
      <w:r w:rsidRPr="00FB4003">
        <w:rPr>
          <w:rFonts w:ascii="Calibri" w:hAnsi="Calibri" w:cs="Calibri"/>
          <w:kern w:val="1"/>
          <w:sz w:val="20"/>
          <w:szCs w:val="20"/>
          <w:lang w:eastAsia="ar-SA"/>
        </w:rPr>
        <w:t>we właściwym pełnomocnictwie)</w:t>
      </w:r>
      <w:bookmarkStart w:id="7" w:name="_Hlk166740810"/>
      <w:bookmarkEnd w:id="1"/>
      <w:bookmarkEnd w:id="2"/>
      <w:bookmarkEnd w:id="3"/>
      <w:bookmarkEnd w:id="7"/>
    </w:p>
    <w:sectPr w:rsidR="00D65AA5" w:rsidRPr="006C5BFE" w:rsidSect="006C5BFE">
      <w:headerReference w:type="default" r:id="rId8"/>
      <w:footerReference w:type="default" r:id="rId9"/>
      <w:pgSz w:w="11907" w:h="16839" w:code="9"/>
      <w:pgMar w:top="1400" w:right="680" w:bottom="1418" w:left="680" w:header="425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25B39" w14:textId="77777777" w:rsidR="00100832" w:rsidRDefault="00100832">
      <w:r>
        <w:separator/>
      </w:r>
    </w:p>
  </w:endnote>
  <w:endnote w:type="continuationSeparator" w:id="0">
    <w:p w14:paraId="11E44DFD" w14:textId="77777777" w:rsidR="00100832" w:rsidRDefault="0010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575FA" w14:textId="36C1E050" w:rsidR="00D63238" w:rsidRPr="007D3FBB" w:rsidRDefault="00085316" w:rsidP="00D63238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0" distR="0" simplePos="0" relativeHeight="251656704" behindDoc="0" locked="0" layoutInCell="1" allowOverlap="1" wp14:anchorId="58383351" wp14:editId="5107E3FA">
          <wp:simplePos x="0" y="0"/>
          <wp:positionH relativeFrom="column">
            <wp:posOffset>31750</wp:posOffset>
          </wp:positionH>
          <wp:positionV relativeFrom="paragraph">
            <wp:posOffset>34290</wp:posOffset>
          </wp:positionV>
          <wp:extent cx="1485900" cy="641985"/>
          <wp:effectExtent l="0" t="0" r="0" b="0"/>
          <wp:wrapNone/>
          <wp:docPr id="2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FBB"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F1588AF" wp14:editId="4C4EC8A6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0" b="0"/>
              <wp:wrapNone/>
              <wp:docPr id="121108537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CA4BA7" id="Line 1" o:spid="_x0000_s1026" style="position:absolute;flip:x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"/>
          </w:pict>
        </mc:Fallback>
      </mc:AlternateContent>
    </w:r>
  </w:p>
  <w:p w14:paraId="1A9BD8B5" w14:textId="25A21221" w:rsidR="00D63238" w:rsidRPr="007D3FBB" w:rsidRDefault="00085316" w:rsidP="00D63238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8298EBE" wp14:editId="209595D7">
          <wp:simplePos x="0" y="0"/>
          <wp:positionH relativeFrom="column">
            <wp:posOffset>1798955</wp:posOffset>
          </wp:positionH>
          <wp:positionV relativeFrom="paragraph">
            <wp:posOffset>107315</wp:posOffset>
          </wp:positionV>
          <wp:extent cx="1403985" cy="386715"/>
          <wp:effectExtent l="0" t="0" r="0" b="0"/>
          <wp:wrapNone/>
          <wp:docPr id="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238" w:rsidRPr="007D3FBB">
      <w:rPr>
        <w:rFonts w:ascii="Verdana" w:hAnsi="Verdana"/>
        <w:sz w:val="14"/>
        <w:szCs w:val="16"/>
      </w:rPr>
      <w:t>Agencja Rozwoju Regionalnego w Częstochowie S.A.</w:t>
    </w:r>
  </w:p>
  <w:p w14:paraId="67D545E8" w14:textId="77777777" w:rsidR="00D63238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Al. Najświętszej Maryi Panny 24, oficyna lok.</w:t>
    </w:r>
    <w:r w:rsidR="00904C74">
      <w:rPr>
        <w:rFonts w:ascii="Verdana" w:hAnsi="Verdana"/>
        <w:sz w:val="14"/>
        <w:szCs w:val="16"/>
      </w:rPr>
      <w:t xml:space="preserve"> </w:t>
    </w:r>
    <w:r w:rsidRPr="007D3FBB">
      <w:rPr>
        <w:rFonts w:ascii="Verdana" w:hAnsi="Verdana"/>
        <w:sz w:val="14"/>
        <w:szCs w:val="16"/>
      </w:rPr>
      <w:t>3</w:t>
    </w:r>
    <w:r w:rsidR="00904C74">
      <w:rPr>
        <w:rFonts w:ascii="Verdana" w:hAnsi="Verdana"/>
        <w:sz w:val="14"/>
        <w:szCs w:val="16"/>
      </w:rPr>
      <w:t xml:space="preserve"> oraz 4</w:t>
    </w:r>
    <w:r>
      <w:rPr>
        <w:rFonts w:ascii="Verdana" w:hAnsi="Verdana"/>
        <w:sz w:val="14"/>
        <w:szCs w:val="16"/>
      </w:rPr>
      <w:t xml:space="preserve">, </w:t>
    </w:r>
  </w:p>
  <w:p w14:paraId="7BE7D149" w14:textId="77777777" w:rsidR="00D63238" w:rsidRPr="007D3FBB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Częstochowa,</w:t>
    </w:r>
  </w:p>
  <w:p w14:paraId="0754CEF7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tel. 34 325 71 42, fax 34 360 57 47</w:t>
    </w:r>
  </w:p>
  <w:p w14:paraId="5B948D81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  <w:lang w:val="en-US"/>
      </w:rPr>
    </w:pPr>
    <w:r w:rsidRPr="006874CA">
      <w:rPr>
        <w:rFonts w:ascii="Verdana" w:hAnsi="Verdana"/>
        <w:sz w:val="14"/>
        <w:szCs w:val="16"/>
        <w:lang w:val="en-US"/>
      </w:rPr>
      <w:t>e-mail: arr@arr.czestochowa.pl</w:t>
    </w:r>
  </w:p>
  <w:p w14:paraId="6D057B68" w14:textId="77777777" w:rsidR="00D63238" w:rsidRPr="006874CA" w:rsidRDefault="00D63238" w:rsidP="00D63238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  <w:p w14:paraId="065C340E" w14:textId="77777777" w:rsidR="000D0895" w:rsidRPr="006874CA" w:rsidRDefault="000D0895" w:rsidP="0064205C">
    <w:pPr>
      <w:pStyle w:val="Stopka"/>
      <w:jc w:val="center"/>
      <w:rPr>
        <w:rFonts w:ascii="Verdana" w:hAnsi="Verdana"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190CF" w14:textId="77777777" w:rsidR="00100832" w:rsidRDefault="00100832">
      <w:r>
        <w:separator/>
      </w:r>
    </w:p>
  </w:footnote>
  <w:footnote w:type="continuationSeparator" w:id="0">
    <w:p w14:paraId="4F9B75E4" w14:textId="77777777" w:rsidR="00100832" w:rsidRDefault="00100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84A56" w14:textId="4720EFAF" w:rsidR="006874CA" w:rsidRDefault="00085316" w:rsidP="006874CA">
    <w:pPr>
      <w:pStyle w:val="Nagwek"/>
      <w:jc w:val="center"/>
    </w:pPr>
    <w:r>
      <w:rPr>
        <w:noProof/>
      </w:rPr>
      <w:drawing>
        <wp:inline distT="0" distB="0" distL="0" distR="0" wp14:anchorId="3C7B1097" wp14:editId="0317E7B6">
          <wp:extent cx="5473700" cy="762000"/>
          <wp:effectExtent l="0" t="0" r="0" b="0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987844" w14:textId="77777777" w:rsidR="006874CA" w:rsidRDefault="006874CA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</w:p>
  <w:p w14:paraId="464ABD4B" w14:textId="77777777" w:rsidR="006874CA" w:rsidRPr="006874CA" w:rsidRDefault="006874CA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E09077BA"/>
    <w:name w:val="WW8Num5"/>
    <w:lvl w:ilvl="0">
      <w:start w:val="1"/>
      <w:numFmt w:val="lowerLetter"/>
      <w:lvlText w:val="%1)"/>
      <w:lvlJc w:val="left"/>
      <w:pPr>
        <w:tabs>
          <w:tab w:val="num" w:pos="-10"/>
        </w:tabs>
        <w:ind w:left="1070" w:hanging="360"/>
      </w:pPr>
      <w:rPr>
        <w:rFonts w:ascii="Calibri" w:hAnsi="Calibri" w:cs="Calibri"/>
        <w:b w:val="0"/>
        <w:sz w:val="24"/>
        <w:szCs w:val="24"/>
      </w:r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decimal"/>
      <w:lvlText w:val="%1)"/>
      <w:lvlJc w:val="left"/>
      <w:pPr>
        <w:tabs>
          <w:tab w:val="num" w:pos="0"/>
        </w:tabs>
        <w:ind w:left="915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3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55" w:hanging="180"/>
      </w:pPr>
    </w:lvl>
    <w:lvl w:ilvl="3">
      <w:start w:val="1"/>
      <w:numFmt w:val="decimal"/>
      <w:lvlText w:val="%4."/>
      <w:lvlJc w:val="left"/>
      <w:pPr>
        <w:tabs>
          <w:tab w:val="num" w:pos="-2289"/>
        </w:tabs>
        <w:ind w:left="78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9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1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3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5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75" w:hanging="180"/>
      </w:pPr>
    </w:lvl>
  </w:abstractNum>
  <w:abstractNum w:abstractNumId="2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735"/>
        </w:tabs>
        <w:ind w:left="735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4A56D77"/>
    <w:multiLevelType w:val="hybridMultilevel"/>
    <w:tmpl w:val="775EE55E"/>
    <w:lvl w:ilvl="0" w:tplc="FED4A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B247C"/>
    <w:multiLevelType w:val="hybridMultilevel"/>
    <w:tmpl w:val="AD948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24B1C"/>
    <w:multiLevelType w:val="hybridMultilevel"/>
    <w:tmpl w:val="030C5F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ED2FF1"/>
    <w:multiLevelType w:val="hybridMultilevel"/>
    <w:tmpl w:val="CA22077A"/>
    <w:lvl w:ilvl="0" w:tplc="64AA42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A84D5A"/>
    <w:multiLevelType w:val="hybridMultilevel"/>
    <w:tmpl w:val="2E0A83A6"/>
    <w:lvl w:ilvl="0" w:tplc="8516346A">
      <w:start w:val="4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60145BCC">
      <w:start w:val="4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1B121F"/>
    <w:multiLevelType w:val="hybridMultilevel"/>
    <w:tmpl w:val="0B6ED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260C94"/>
    <w:multiLevelType w:val="hybridMultilevel"/>
    <w:tmpl w:val="1250FB82"/>
    <w:lvl w:ilvl="0" w:tplc="3B4C1BCC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b w:val="0"/>
        <w:bCs w:val="0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CDB2A576">
      <w:start w:val="10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806E80"/>
    <w:multiLevelType w:val="hybridMultilevel"/>
    <w:tmpl w:val="01C8B50C"/>
    <w:lvl w:ilvl="0" w:tplc="35A8BE5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 Light" w:hint="default"/>
        <w:b w:val="0"/>
        <w:bCs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467552"/>
    <w:multiLevelType w:val="hybridMultilevel"/>
    <w:tmpl w:val="59C42934"/>
    <w:lvl w:ilvl="0" w:tplc="BD607C0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47A478A"/>
    <w:multiLevelType w:val="hybridMultilevel"/>
    <w:tmpl w:val="F0B28F1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C9F3C97"/>
    <w:multiLevelType w:val="hybridMultilevel"/>
    <w:tmpl w:val="367CC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52859"/>
    <w:multiLevelType w:val="hybridMultilevel"/>
    <w:tmpl w:val="3EEC5A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F87D52"/>
    <w:multiLevelType w:val="hybridMultilevel"/>
    <w:tmpl w:val="9E76A13C"/>
    <w:lvl w:ilvl="0" w:tplc="0412609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6151B54"/>
    <w:multiLevelType w:val="multilevel"/>
    <w:tmpl w:val="8B48D7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DB67EC"/>
    <w:multiLevelType w:val="hybridMultilevel"/>
    <w:tmpl w:val="DE2CCE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C76A12"/>
    <w:multiLevelType w:val="hybridMultilevel"/>
    <w:tmpl w:val="02A4AE3E"/>
    <w:lvl w:ilvl="0" w:tplc="BD607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010B3C"/>
    <w:multiLevelType w:val="hybridMultilevel"/>
    <w:tmpl w:val="6D66394A"/>
    <w:lvl w:ilvl="0" w:tplc="BD607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3A8785F"/>
    <w:multiLevelType w:val="hybridMultilevel"/>
    <w:tmpl w:val="F57AF140"/>
    <w:lvl w:ilvl="0" w:tplc="64AA424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57D4F"/>
    <w:multiLevelType w:val="hybridMultilevel"/>
    <w:tmpl w:val="E8C8E99C"/>
    <w:lvl w:ilvl="0" w:tplc="B5D6864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</w:rPr>
    </w:lvl>
    <w:lvl w:ilvl="1" w:tplc="E4262764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FED4A10E">
      <w:start w:val="1"/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861DD7"/>
    <w:multiLevelType w:val="multilevel"/>
    <w:tmpl w:val="63FAD1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F656DB"/>
    <w:multiLevelType w:val="hybridMultilevel"/>
    <w:tmpl w:val="978C3FF6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6" w15:restartNumberingAfterBreak="0">
    <w:nsid w:val="53616DA0"/>
    <w:multiLevelType w:val="hybridMultilevel"/>
    <w:tmpl w:val="B4CA17C4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6930DB5"/>
    <w:multiLevelType w:val="hybridMultilevel"/>
    <w:tmpl w:val="09CC2B4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92F5E"/>
    <w:multiLevelType w:val="hybridMultilevel"/>
    <w:tmpl w:val="D3668D6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5C2D6359"/>
    <w:multiLevelType w:val="hybridMultilevel"/>
    <w:tmpl w:val="53C4127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11CB0"/>
    <w:multiLevelType w:val="hybridMultilevel"/>
    <w:tmpl w:val="99DE5814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D257AF"/>
    <w:multiLevelType w:val="hybridMultilevel"/>
    <w:tmpl w:val="2708BB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D019D"/>
    <w:multiLevelType w:val="hybridMultilevel"/>
    <w:tmpl w:val="2102C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D1D049E"/>
    <w:multiLevelType w:val="hybridMultilevel"/>
    <w:tmpl w:val="64BC0AB2"/>
    <w:lvl w:ilvl="0" w:tplc="B8DA3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92796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35498969">
    <w:abstractNumId w:val="23"/>
  </w:num>
  <w:num w:numId="3" w16cid:durableId="959609587">
    <w:abstractNumId w:val="9"/>
  </w:num>
  <w:num w:numId="4" w16cid:durableId="990718773">
    <w:abstractNumId w:val="1"/>
  </w:num>
  <w:num w:numId="5" w16cid:durableId="556742919">
    <w:abstractNumId w:val="14"/>
  </w:num>
  <w:num w:numId="6" w16cid:durableId="1030951711">
    <w:abstractNumId w:val="31"/>
  </w:num>
  <w:num w:numId="7" w16cid:durableId="1890603533">
    <w:abstractNumId w:val="2"/>
  </w:num>
  <w:num w:numId="8" w16cid:durableId="1396707108">
    <w:abstractNumId w:val="3"/>
  </w:num>
  <w:num w:numId="9" w16cid:durableId="1790273924">
    <w:abstractNumId w:val="11"/>
  </w:num>
  <w:num w:numId="10" w16cid:durableId="236325651">
    <w:abstractNumId w:val="17"/>
  </w:num>
  <w:num w:numId="11" w16cid:durableId="645815187">
    <w:abstractNumId w:val="18"/>
  </w:num>
  <w:num w:numId="12" w16cid:durableId="586621698">
    <w:abstractNumId w:val="30"/>
  </w:num>
  <w:num w:numId="13" w16cid:durableId="370764341">
    <w:abstractNumId w:val="7"/>
  </w:num>
  <w:num w:numId="14" w16cid:durableId="677276232">
    <w:abstractNumId w:val="33"/>
  </w:num>
  <w:num w:numId="15" w16cid:durableId="19667121">
    <w:abstractNumId w:val="0"/>
    <w:lvlOverride w:ilvl="0">
      <w:startOverride w:val="1"/>
    </w:lvlOverride>
  </w:num>
  <w:num w:numId="16" w16cid:durableId="2117020928">
    <w:abstractNumId w:val="16"/>
  </w:num>
  <w:num w:numId="17" w16cid:durableId="981613720">
    <w:abstractNumId w:val="27"/>
  </w:num>
  <w:num w:numId="18" w16cid:durableId="1535776986">
    <w:abstractNumId w:val="19"/>
  </w:num>
  <w:num w:numId="19" w16cid:durableId="1867013987">
    <w:abstractNumId w:val="29"/>
  </w:num>
  <w:num w:numId="20" w16cid:durableId="77673804">
    <w:abstractNumId w:val="25"/>
  </w:num>
  <w:num w:numId="21" w16cid:durableId="116528632">
    <w:abstractNumId w:val="21"/>
  </w:num>
  <w:num w:numId="22" w16cid:durableId="157231068">
    <w:abstractNumId w:val="32"/>
  </w:num>
  <w:num w:numId="23" w16cid:durableId="123545306">
    <w:abstractNumId w:val="10"/>
  </w:num>
  <w:num w:numId="24" w16cid:durableId="129980203">
    <w:abstractNumId w:val="5"/>
  </w:num>
  <w:num w:numId="25" w16cid:durableId="589627795">
    <w:abstractNumId w:val="6"/>
  </w:num>
  <w:num w:numId="26" w16cid:durableId="1840465774">
    <w:abstractNumId w:val="26"/>
  </w:num>
  <w:num w:numId="27" w16cid:durableId="444929347">
    <w:abstractNumId w:val="12"/>
  </w:num>
  <w:num w:numId="28" w16cid:durableId="1419324098">
    <w:abstractNumId w:val="8"/>
  </w:num>
  <w:num w:numId="29" w16cid:durableId="116342780">
    <w:abstractNumId w:val="13"/>
  </w:num>
  <w:num w:numId="30" w16cid:durableId="2114788703">
    <w:abstractNumId w:val="4"/>
  </w:num>
  <w:num w:numId="31" w16cid:durableId="1461729496">
    <w:abstractNumId w:val="20"/>
  </w:num>
  <w:num w:numId="32" w16cid:durableId="1180238971">
    <w:abstractNumId w:val="22"/>
  </w:num>
  <w:num w:numId="33" w16cid:durableId="1017586628">
    <w:abstractNumId w:val="28"/>
  </w:num>
  <w:num w:numId="34" w16cid:durableId="118412735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A74"/>
    <w:rsid w:val="00011353"/>
    <w:rsid w:val="0002273E"/>
    <w:rsid w:val="00031487"/>
    <w:rsid w:val="00032E49"/>
    <w:rsid w:val="0003454F"/>
    <w:rsid w:val="000401DB"/>
    <w:rsid w:val="00041A1D"/>
    <w:rsid w:val="00042DEE"/>
    <w:rsid w:val="000508D3"/>
    <w:rsid w:val="000551F9"/>
    <w:rsid w:val="00055AD3"/>
    <w:rsid w:val="000609E4"/>
    <w:rsid w:val="000742DD"/>
    <w:rsid w:val="000832E1"/>
    <w:rsid w:val="00085316"/>
    <w:rsid w:val="00087FBC"/>
    <w:rsid w:val="000973F1"/>
    <w:rsid w:val="000A4868"/>
    <w:rsid w:val="000A5238"/>
    <w:rsid w:val="000B25BC"/>
    <w:rsid w:val="000C295E"/>
    <w:rsid w:val="000D0895"/>
    <w:rsid w:val="000D5946"/>
    <w:rsid w:val="000E3AC4"/>
    <w:rsid w:val="000F299C"/>
    <w:rsid w:val="000F613D"/>
    <w:rsid w:val="00100832"/>
    <w:rsid w:val="0011454C"/>
    <w:rsid w:val="0013134D"/>
    <w:rsid w:val="0015241D"/>
    <w:rsid w:val="00152A4F"/>
    <w:rsid w:val="00155944"/>
    <w:rsid w:val="00160A95"/>
    <w:rsid w:val="00171441"/>
    <w:rsid w:val="00171D25"/>
    <w:rsid w:val="001833B0"/>
    <w:rsid w:val="00195C6B"/>
    <w:rsid w:val="001A606B"/>
    <w:rsid w:val="001B1CF4"/>
    <w:rsid w:val="001B70DD"/>
    <w:rsid w:val="001C3F05"/>
    <w:rsid w:val="001F3111"/>
    <w:rsid w:val="001F35AF"/>
    <w:rsid w:val="001F45DC"/>
    <w:rsid w:val="001F57D1"/>
    <w:rsid w:val="00212D7D"/>
    <w:rsid w:val="00216422"/>
    <w:rsid w:val="0021654C"/>
    <w:rsid w:val="00246E5B"/>
    <w:rsid w:val="00253139"/>
    <w:rsid w:val="0026660F"/>
    <w:rsid w:val="0027008B"/>
    <w:rsid w:val="00282E1E"/>
    <w:rsid w:val="00283129"/>
    <w:rsid w:val="002943C5"/>
    <w:rsid w:val="002A670D"/>
    <w:rsid w:val="002B1532"/>
    <w:rsid w:val="002B2947"/>
    <w:rsid w:val="002B5C12"/>
    <w:rsid w:val="002C1C5D"/>
    <w:rsid w:val="002D7B62"/>
    <w:rsid w:val="002E5349"/>
    <w:rsid w:val="002F5841"/>
    <w:rsid w:val="002F5EED"/>
    <w:rsid w:val="002F7904"/>
    <w:rsid w:val="00310B62"/>
    <w:rsid w:val="00322D7F"/>
    <w:rsid w:val="00331B8F"/>
    <w:rsid w:val="00332577"/>
    <w:rsid w:val="003415F6"/>
    <w:rsid w:val="00342C18"/>
    <w:rsid w:val="003466E0"/>
    <w:rsid w:val="003508FA"/>
    <w:rsid w:val="00370102"/>
    <w:rsid w:val="00376D84"/>
    <w:rsid w:val="00377E03"/>
    <w:rsid w:val="0038429B"/>
    <w:rsid w:val="003855EE"/>
    <w:rsid w:val="003B12E9"/>
    <w:rsid w:val="003B3909"/>
    <w:rsid w:val="003B6C2A"/>
    <w:rsid w:val="003C36D2"/>
    <w:rsid w:val="003F1A74"/>
    <w:rsid w:val="003F29D1"/>
    <w:rsid w:val="003F2ED1"/>
    <w:rsid w:val="003F3230"/>
    <w:rsid w:val="003F46D2"/>
    <w:rsid w:val="003F7CDE"/>
    <w:rsid w:val="004054D2"/>
    <w:rsid w:val="00414A95"/>
    <w:rsid w:val="0043497A"/>
    <w:rsid w:val="00445B21"/>
    <w:rsid w:val="00452C39"/>
    <w:rsid w:val="00455E4E"/>
    <w:rsid w:val="00461AAF"/>
    <w:rsid w:val="00485E9E"/>
    <w:rsid w:val="004925FE"/>
    <w:rsid w:val="00492685"/>
    <w:rsid w:val="004A272C"/>
    <w:rsid w:val="004B5141"/>
    <w:rsid w:val="004B6136"/>
    <w:rsid w:val="004C0B21"/>
    <w:rsid w:val="004C0B7F"/>
    <w:rsid w:val="004D736D"/>
    <w:rsid w:val="004E493D"/>
    <w:rsid w:val="004F04E0"/>
    <w:rsid w:val="0050218C"/>
    <w:rsid w:val="00502527"/>
    <w:rsid w:val="0051065B"/>
    <w:rsid w:val="00521FBB"/>
    <w:rsid w:val="00523051"/>
    <w:rsid w:val="00524856"/>
    <w:rsid w:val="00525ADE"/>
    <w:rsid w:val="00551A03"/>
    <w:rsid w:val="00553DF1"/>
    <w:rsid w:val="00556781"/>
    <w:rsid w:val="0055680A"/>
    <w:rsid w:val="005623C5"/>
    <w:rsid w:val="0056276D"/>
    <w:rsid w:val="005649F1"/>
    <w:rsid w:val="00564F4C"/>
    <w:rsid w:val="00581207"/>
    <w:rsid w:val="00593C78"/>
    <w:rsid w:val="005A2550"/>
    <w:rsid w:val="005C6F60"/>
    <w:rsid w:val="005E023B"/>
    <w:rsid w:val="005E4249"/>
    <w:rsid w:val="005E5F45"/>
    <w:rsid w:val="005E7D76"/>
    <w:rsid w:val="00603298"/>
    <w:rsid w:val="00610297"/>
    <w:rsid w:val="0062077C"/>
    <w:rsid w:val="006252CF"/>
    <w:rsid w:val="0064205C"/>
    <w:rsid w:val="00672CEA"/>
    <w:rsid w:val="00675CD2"/>
    <w:rsid w:val="00676CD8"/>
    <w:rsid w:val="006874CA"/>
    <w:rsid w:val="0069147D"/>
    <w:rsid w:val="006A416F"/>
    <w:rsid w:val="006C4ADD"/>
    <w:rsid w:val="006C5BFE"/>
    <w:rsid w:val="006D3494"/>
    <w:rsid w:val="006E3C57"/>
    <w:rsid w:val="006F71AB"/>
    <w:rsid w:val="00715165"/>
    <w:rsid w:val="00716F21"/>
    <w:rsid w:val="00720EFC"/>
    <w:rsid w:val="007240D8"/>
    <w:rsid w:val="00733233"/>
    <w:rsid w:val="007578E5"/>
    <w:rsid w:val="007632F4"/>
    <w:rsid w:val="00772217"/>
    <w:rsid w:val="007819D0"/>
    <w:rsid w:val="007A5067"/>
    <w:rsid w:val="007C5FAF"/>
    <w:rsid w:val="007D1E7D"/>
    <w:rsid w:val="007D1FCE"/>
    <w:rsid w:val="007E4B8C"/>
    <w:rsid w:val="007F0681"/>
    <w:rsid w:val="00805860"/>
    <w:rsid w:val="00810AB8"/>
    <w:rsid w:val="00815A19"/>
    <w:rsid w:val="00823B79"/>
    <w:rsid w:val="008351DF"/>
    <w:rsid w:val="00851F6D"/>
    <w:rsid w:val="0085758D"/>
    <w:rsid w:val="00860B19"/>
    <w:rsid w:val="00865834"/>
    <w:rsid w:val="008702ED"/>
    <w:rsid w:val="00882FDC"/>
    <w:rsid w:val="008918B9"/>
    <w:rsid w:val="008A0BE6"/>
    <w:rsid w:val="008A2DDC"/>
    <w:rsid w:val="008C7650"/>
    <w:rsid w:val="008D78F0"/>
    <w:rsid w:val="008E1DB2"/>
    <w:rsid w:val="008E3299"/>
    <w:rsid w:val="008E67FA"/>
    <w:rsid w:val="008F6138"/>
    <w:rsid w:val="00904C74"/>
    <w:rsid w:val="00934ED8"/>
    <w:rsid w:val="009364FE"/>
    <w:rsid w:val="00940654"/>
    <w:rsid w:val="00940976"/>
    <w:rsid w:val="0095475F"/>
    <w:rsid w:val="00964A01"/>
    <w:rsid w:val="00967DFE"/>
    <w:rsid w:val="0098325D"/>
    <w:rsid w:val="00987963"/>
    <w:rsid w:val="0099137B"/>
    <w:rsid w:val="009954CA"/>
    <w:rsid w:val="009B67A4"/>
    <w:rsid w:val="009D515B"/>
    <w:rsid w:val="009D681E"/>
    <w:rsid w:val="009E444D"/>
    <w:rsid w:val="009F0ED2"/>
    <w:rsid w:val="00A16DD8"/>
    <w:rsid w:val="00A306BF"/>
    <w:rsid w:val="00A3564D"/>
    <w:rsid w:val="00A43986"/>
    <w:rsid w:val="00A67C2B"/>
    <w:rsid w:val="00A815D7"/>
    <w:rsid w:val="00A82FA1"/>
    <w:rsid w:val="00A97569"/>
    <w:rsid w:val="00AB35F2"/>
    <w:rsid w:val="00AB4819"/>
    <w:rsid w:val="00AD0106"/>
    <w:rsid w:val="00AD506D"/>
    <w:rsid w:val="00AE16E1"/>
    <w:rsid w:val="00AF138B"/>
    <w:rsid w:val="00AF3C9D"/>
    <w:rsid w:val="00AF7D29"/>
    <w:rsid w:val="00B00987"/>
    <w:rsid w:val="00B00CB2"/>
    <w:rsid w:val="00B03C00"/>
    <w:rsid w:val="00B40557"/>
    <w:rsid w:val="00B55721"/>
    <w:rsid w:val="00B576DA"/>
    <w:rsid w:val="00B5796E"/>
    <w:rsid w:val="00B6061B"/>
    <w:rsid w:val="00B773B4"/>
    <w:rsid w:val="00B77956"/>
    <w:rsid w:val="00B81C11"/>
    <w:rsid w:val="00B862ED"/>
    <w:rsid w:val="00B95B55"/>
    <w:rsid w:val="00B97E81"/>
    <w:rsid w:val="00B97EA5"/>
    <w:rsid w:val="00BA33BD"/>
    <w:rsid w:val="00BE5A63"/>
    <w:rsid w:val="00BE7F91"/>
    <w:rsid w:val="00BF5481"/>
    <w:rsid w:val="00BF7D63"/>
    <w:rsid w:val="00C10EBB"/>
    <w:rsid w:val="00C112BE"/>
    <w:rsid w:val="00C26124"/>
    <w:rsid w:val="00C26D68"/>
    <w:rsid w:val="00C44F93"/>
    <w:rsid w:val="00C67D75"/>
    <w:rsid w:val="00C71526"/>
    <w:rsid w:val="00C759D8"/>
    <w:rsid w:val="00C8300B"/>
    <w:rsid w:val="00C946E3"/>
    <w:rsid w:val="00CA40B0"/>
    <w:rsid w:val="00CC2B96"/>
    <w:rsid w:val="00CC4F1F"/>
    <w:rsid w:val="00D10475"/>
    <w:rsid w:val="00D11F63"/>
    <w:rsid w:val="00D15846"/>
    <w:rsid w:val="00D16313"/>
    <w:rsid w:val="00D170D3"/>
    <w:rsid w:val="00D240C0"/>
    <w:rsid w:val="00D25ABB"/>
    <w:rsid w:val="00D311E2"/>
    <w:rsid w:val="00D352B0"/>
    <w:rsid w:val="00D363F9"/>
    <w:rsid w:val="00D63238"/>
    <w:rsid w:val="00D65AA5"/>
    <w:rsid w:val="00D66606"/>
    <w:rsid w:val="00D668A8"/>
    <w:rsid w:val="00D744D3"/>
    <w:rsid w:val="00DA43C7"/>
    <w:rsid w:val="00DA5494"/>
    <w:rsid w:val="00DC2325"/>
    <w:rsid w:val="00DD543E"/>
    <w:rsid w:val="00DE10D2"/>
    <w:rsid w:val="00DE17F9"/>
    <w:rsid w:val="00DF59FF"/>
    <w:rsid w:val="00DF6D5C"/>
    <w:rsid w:val="00E31AFF"/>
    <w:rsid w:val="00E41E31"/>
    <w:rsid w:val="00E51323"/>
    <w:rsid w:val="00E56A9D"/>
    <w:rsid w:val="00E62ED3"/>
    <w:rsid w:val="00E6445C"/>
    <w:rsid w:val="00E72674"/>
    <w:rsid w:val="00E8502D"/>
    <w:rsid w:val="00E90DB8"/>
    <w:rsid w:val="00E9364E"/>
    <w:rsid w:val="00EA5784"/>
    <w:rsid w:val="00EA6953"/>
    <w:rsid w:val="00EA6F08"/>
    <w:rsid w:val="00EC1F78"/>
    <w:rsid w:val="00EC7FAB"/>
    <w:rsid w:val="00EE53AD"/>
    <w:rsid w:val="00F07EB4"/>
    <w:rsid w:val="00F12240"/>
    <w:rsid w:val="00F350B7"/>
    <w:rsid w:val="00F55A2A"/>
    <w:rsid w:val="00F76F71"/>
    <w:rsid w:val="00F85D59"/>
    <w:rsid w:val="00FA27A6"/>
    <w:rsid w:val="00FA72B7"/>
    <w:rsid w:val="00FA7CF8"/>
    <w:rsid w:val="00FB3112"/>
    <w:rsid w:val="00FB495F"/>
    <w:rsid w:val="00FC1E0C"/>
    <w:rsid w:val="00FC622B"/>
    <w:rsid w:val="00FD013A"/>
    <w:rsid w:val="00FE1565"/>
    <w:rsid w:val="00FE1A24"/>
    <w:rsid w:val="00FE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7934CD7"/>
  <w15:chartTrackingRefBased/>
  <w15:docId w15:val="{C171E09A-1130-4C17-9AD2-9105D161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NormalnyWeb">
    <w:name w:val="Normal (Web)"/>
    <w:basedOn w:val="Normalny"/>
    <w:unhideWhenUsed/>
    <w:rsid w:val="00152A4F"/>
    <w:pPr>
      <w:spacing w:before="100" w:beforeAutospacing="1" w:after="100" w:afterAutospacing="1"/>
    </w:pPr>
  </w:style>
  <w:style w:type="paragraph" w:customStyle="1" w:styleId="Default">
    <w:name w:val="Default"/>
    <w:rsid w:val="0049268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C110FB-641C-4C2F-8343-ABAC2D1F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</dc:creator>
  <cp:keywords/>
  <cp:lastModifiedBy>Agnieszka Hart</cp:lastModifiedBy>
  <cp:revision>2</cp:revision>
  <cp:lastPrinted>2025-05-15T12:42:00Z</cp:lastPrinted>
  <dcterms:created xsi:type="dcterms:W3CDTF">2026-04-22T10:19:00Z</dcterms:created>
  <dcterms:modified xsi:type="dcterms:W3CDTF">2026-04-22T10:19:00Z</dcterms:modified>
</cp:coreProperties>
</file>